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D0A5A" w14:textId="693DF317" w:rsidR="19F2A21B" w:rsidRDefault="19F2A21B" w:rsidP="00061D15">
      <w:pPr>
        <w:pStyle w:val="Heading1"/>
        <w:rPr>
          <w:rFonts w:eastAsia="SimSun"/>
        </w:rPr>
      </w:pPr>
      <w:r w:rsidRPr="4FC58999">
        <w:rPr>
          <w:rFonts w:eastAsia="SimSun"/>
        </w:rPr>
        <w:t>Author Questionnaire</w:t>
      </w:r>
    </w:p>
    <w:p w14:paraId="1DC0FE94" w14:textId="16E0F1BD" w:rsidR="00115E5B" w:rsidRDefault="00115E5B" w:rsidP="00061D15">
      <w:r w:rsidRPr="296E60BC">
        <w:t xml:space="preserve">The information you provide is confidential and is utilised by publishers, editors, marketing </w:t>
      </w:r>
      <w:r w:rsidR="001E0031" w:rsidRPr="296E60BC">
        <w:t xml:space="preserve">and sales </w:t>
      </w:r>
      <w:r w:rsidRPr="296E60BC">
        <w:t>from first contact to the book’s publication and beyond. Your willingness to respond in full, providing clear measures or data, will ensure Wiley h</w:t>
      </w:r>
      <w:r w:rsidR="0C43FF02" w:rsidRPr="296E60BC">
        <w:t xml:space="preserve">as </w:t>
      </w:r>
      <w:r w:rsidRPr="296E60BC">
        <w:t xml:space="preserve">the information required to </w:t>
      </w:r>
      <w:r w:rsidR="00AF4064" w:rsidRPr="296E60BC">
        <w:t>understand your</w:t>
      </w:r>
      <w:r w:rsidR="00947A5F" w:rsidRPr="296E60BC">
        <w:t xml:space="preserve"> book concept, your </w:t>
      </w:r>
      <w:r w:rsidR="00AF4064" w:rsidRPr="296E60BC">
        <w:t xml:space="preserve">goals and expectations </w:t>
      </w:r>
      <w:r w:rsidR="00857772" w:rsidRPr="296E60BC">
        <w:t xml:space="preserve">for working with Wiley, </w:t>
      </w:r>
      <w:r w:rsidRPr="296E60BC">
        <w:t xml:space="preserve">and determine how we can work </w:t>
      </w:r>
      <w:r w:rsidR="00857772" w:rsidRPr="296E60BC">
        <w:t>together</w:t>
      </w:r>
      <w:r w:rsidRPr="296E60BC">
        <w:t xml:space="preserve"> to </w:t>
      </w:r>
      <w:r w:rsidR="00313BCE" w:rsidRPr="296E60BC">
        <w:t>maximise</w:t>
      </w:r>
      <w:r w:rsidRPr="296E60BC">
        <w:t xml:space="preserve"> success. </w:t>
      </w:r>
    </w:p>
    <w:p w14:paraId="7A7A8C75" w14:textId="77777777" w:rsidR="00171297" w:rsidRPr="00171297" w:rsidRDefault="00171297" w:rsidP="00061D15"/>
    <w:p w14:paraId="619D6D34" w14:textId="5B2BBFF0" w:rsidR="000C1679" w:rsidRPr="00AB209E" w:rsidRDefault="00115E5B" w:rsidP="00061D15">
      <w:pPr>
        <w:pStyle w:val="Heading3"/>
      </w:pPr>
      <w:r w:rsidRPr="00AB209E">
        <w:t xml:space="preserve">Book </w:t>
      </w:r>
      <w:r w:rsidR="00BB5660" w:rsidRPr="00AB209E">
        <w:t>Summary</w:t>
      </w:r>
    </w:p>
    <w:tbl>
      <w:tblPr>
        <w:tblStyle w:val="TipTable"/>
        <w:tblW w:w="5000" w:type="pct"/>
        <w:tblLook w:val="04A0" w:firstRow="1" w:lastRow="0" w:firstColumn="1" w:lastColumn="0" w:noHBand="0" w:noVBand="1"/>
        <w:tblDescription w:val="Layout table"/>
      </w:tblPr>
      <w:tblGrid>
        <w:gridCol w:w="556"/>
        <w:gridCol w:w="8470"/>
      </w:tblGrid>
      <w:tr w:rsidR="005D4DC9" w14:paraId="4B1FFA8F"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7C2BC276" w14:textId="31E4971B" w:rsidR="005D4DC9" w:rsidRDefault="00171297" w:rsidP="00061D15">
            <w:r>
              <w:t xml:space="preserve">  </w:t>
            </w:r>
            <w:r>
              <w:rPr>
                <w:noProof/>
                <w:lang w:eastAsia="en-US"/>
              </w:rPr>
              <mc:AlternateContent>
                <mc:Choice Requires="wpg">
                  <w:drawing>
                    <wp:inline distT="0" distB="0" distL="0" distR="0" wp14:anchorId="69922B2F" wp14:editId="278F8B1C">
                      <wp:extent cx="141605" cy="141605"/>
                      <wp:effectExtent l="0" t="0" r="0" b="0"/>
                      <wp:docPr id="10"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11" name="Rectangle 11"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12" name="Freeform 12"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03CF47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JbHrQ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">
                      <v:rect id="Rectangle 11"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"/>
                      <v:shape id="Freeform 12"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0C76F84B" w14:textId="5BDEC6EC" w:rsidR="0063439F" w:rsidRPr="00171297" w:rsidRDefault="008E7436" w:rsidP="00061D15">
            <w:pPr>
              <w:pStyle w:val="Information"/>
              <w:cnfStyle w:val="000000000000" w:firstRow="0" w:lastRow="0" w:firstColumn="0" w:lastColumn="0" w:oddVBand="0" w:evenVBand="0" w:oddHBand="0" w:evenHBand="0" w:firstRowFirstColumn="0" w:firstRowLastColumn="0" w:lastRowFirstColumn="0" w:lastRowLastColumn="0"/>
              <w:rPr>
                <w:rFonts w:eastAsiaTheme="minorEastAsia"/>
                <w:b/>
                <w:caps/>
                <w:color w:val="1F4E79" w:themeColor="accent1" w:themeShade="80"/>
                <w:spacing w:val="15"/>
                <w:sz w:val="22"/>
              </w:rPr>
            </w:pPr>
            <w:r w:rsidRPr="008E7436">
              <w:t xml:space="preserve">Prepare a brief summary of the book, including an elevator pitch (100 words), key ideas/themes, potential titles/subtitles. </w:t>
            </w:r>
          </w:p>
        </w:tc>
      </w:tr>
    </w:tbl>
    <w:p w14:paraId="7610C6B6" w14:textId="19D84696" w:rsidR="00115E5B" w:rsidRPr="00061D15" w:rsidRDefault="00115E5B" w:rsidP="00061D15"/>
    <w:p w14:paraId="1B0AB9EC" w14:textId="77777777" w:rsidR="00171297" w:rsidRPr="00061D15" w:rsidRDefault="00171297" w:rsidP="00061D15"/>
    <w:p w14:paraId="5AD60F81" w14:textId="035D395D" w:rsidR="007C3E51" w:rsidRPr="00171297" w:rsidRDefault="00115E5B" w:rsidP="00061D15">
      <w:pPr>
        <w:pStyle w:val="Heading3"/>
      </w:pPr>
      <w:r w:rsidRPr="00171297">
        <w:t>Sample Material</w:t>
      </w:r>
    </w:p>
    <w:tbl>
      <w:tblPr>
        <w:tblStyle w:val="TipTable"/>
        <w:tblW w:w="5000" w:type="pct"/>
        <w:tblLook w:val="04A0" w:firstRow="1" w:lastRow="0" w:firstColumn="1" w:lastColumn="0" w:noHBand="0" w:noVBand="1"/>
        <w:tblDescription w:val="Layout table"/>
      </w:tblPr>
      <w:tblGrid>
        <w:gridCol w:w="556"/>
        <w:gridCol w:w="8470"/>
      </w:tblGrid>
      <w:tr w:rsidR="007C3E51" w14:paraId="152BECEC"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611DC00C" w14:textId="77777777" w:rsidR="007C3E51" w:rsidRDefault="007C3E51" w:rsidP="00061D15">
            <w:r>
              <w:rPr>
                <w:noProof/>
                <w:lang w:eastAsia="en-US"/>
              </w:rPr>
              <mc:AlternateContent>
                <mc:Choice Requires="wpg">
                  <w:drawing>
                    <wp:inline distT="0" distB="0" distL="0" distR="0" wp14:anchorId="42897718" wp14:editId="2EAAB1C1">
                      <wp:extent cx="141605" cy="141605"/>
                      <wp:effectExtent l="0" t="0" r="0" b="0"/>
                      <wp:docPr id="35"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36" name="Rectangle 36"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37" name="Freeform 37"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73C829A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9jqw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">
                      <v:rect id="Rectangle 36"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"/>
                      <v:shape id="Freeform 37"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4D5D73AF" w14:textId="1D3BA2B4" w:rsidR="007C3E51" w:rsidRDefault="00C1533C" w:rsidP="00061D15">
            <w:pPr>
              <w:pStyle w:val="Information"/>
              <w:cnfStyle w:val="000000000000" w:firstRow="0" w:lastRow="0" w:firstColumn="0" w:lastColumn="0" w:oddVBand="0" w:evenVBand="0" w:oddHBand="0" w:evenHBand="0" w:firstRowFirstColumn="0" w:firstRowLastColumn="0" w:lastRowFirstColumn="0" w:lastRowLastColumn="0"/>
            </w:pPr>
            <w:r>
              <w:t xml:space="preserve">Sample Material: </w:t>
            </w:r>
            <w:r w:rsidR="007C3E51" w:rsidRPr="008E7436">
              <w:t>Include a detailed outline of content, including estimated word count, expected date of completion, plus a draft introduction/chapter/writing sample on the topic of the book.</w:t>
            </w:r>
          </w:p>
        </w:tc>
      </w:tr>
    </w:tbl>
    <w:p w14:paraId="69526B1B" w14:textId="1BD58A86" w:rsidR="000C1679" w:rsidRDefault="000C1679" w:rsidP="00061D15"/>
    <w:p w14:paraId="6A2FE907" w14:textId="77777777" w:rsidR="00171297" w:rsidRDefault="00171297" w:rsidP="00061D15"/>
    <w:p w14:paraId="00BC58C2" w14:textId="3C0A119C" w:rsidR="000C1679" w:rsidRDefault="000C1679" w:rsidP="00061D15">
      <w:pPr>
        <w:pStyle w:val="Heading3"/>
      </w:pPr>
      <w:r>
        <w:t>Market Attractiveness</w:t>
      </w:r>
    </w:p>
    <w:tbl>
      <w:tblPr>
        <w:tblStyle w:val="TipTable"/>
        <w:tblW w:w="5000" w:type="pct"/>
        <w:tblLook w:val="04A0" w:firstRow="1" w:lastRow="0" w:firstColumn="1" w:lastColumn="0" w:noHBand="0" w:noVBand="1"/>
        <w:tblDescription w:val="Layout table"/>
      </w:tblPr>
      <w:tblGrid>
        <w:gridCol w:w="556"/>
        <w:gridCol w:w="8470"/>
      </w:tblGrid>
      <w:tr w:rsidR="000C1679" w14:paraId="33AF3A79"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54A5CBF7" w14:textId="77777777" w:rsidR="000C1679" w:rsidRDefault="000C1679" w:rsidP="00061D15">
            <w:r>
              <w:rPr>
                <w:noProof/>
                <w:lang w:eastAsia="en-US"/>
              </w:rPr>
              <mc:AlternateContent>
                <mc:Choice Requires="wpg">
                  <w:drawing>
                    <wp:inline distT="0" distB="0" distL="0" distR="0" wp14:anchorId="6462F392" wp14:editId="43270A0C">
                      <wp:extent cx="141605" cy="141605"/>
                      <wp:effectExtent l="0" t="0" r="0" b="0"/>
                      <wp:docPr id="1"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2" name="Rectangle 2"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3" name="Freeform 3"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64DAE5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cYUqQgAAJA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">
                      <v:rect id="Rectangle 2"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"/>
                      <v:shape id="Freeform 3"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778E9320" w14:textId="51EDC152" w:rsidR="000C1679" w:rsidRDefault="000C1679" w:rsidP="00061D15">
            <w:pPr>
              <w:pStyle w:val="Information"/>
              <w:cnfStyle w:val="000000000000" w:firstRow="0" w:lastRow="0" w:firstColumn="0" w:lastColumn="0" w:oddVBand="0" w:evenVBand="0" w:oddHBand="0" w:evenHBand="0" w:firstRowFirstColumn="0" w:firstRowLastColumn="0" w:lastRowFirstColumn="0" w:lastRowLastColumn="0"/>
            </w:pPr>
            <w:r>
              <w:t xml:space="preserve">Why is this subject area a good place to be publishing in 2021?  What evidence is there that this is a growing trend? </w:t>
            </w:r>
          </w:p>
        </w:tc>
      </w:tr>
    </w:tbl>
    <w:p w14:paraId="54E4647B" w14:textId="5C7F5BA6" w:rsidR="000C1679" w:rsidRDefault="000C1679" w:rsidP="00061D15"/>
    <w:p w14:paraId="1CEBC447" w14:textId="77777777" w:rsidR="00171297" w:rsidRDefault="00171297" w:rsidP="00061D15"/>
    <w:p w14:paraId="792F511D" w14:textId="745B345D" w:rsidR="003312ED" w:rsidRDefault="00115E5B" w:rsidP="00061D15">
      <w:pPr>
        <w:pStyle w:val="Heading3"/>
      </w:pPr>
      <w:r>
        <w:t>Target Audience</w:t>
      </w:r>
    </w:p>
    <w:tbl>
      <w:tblPr>
        <w:tblStyle w:val="TipTable"/>
        <w:tblpPr w:leftFromText="180" w:rightFromText="180" w:vertAnchor="text" w:horzAnchor="margin" w:tblpY="100"/>
        <w:tblW w:w="5000" w:type="pct"/>
        <w:tblLook w:val="04A0" w:firstRow="1" w:lastRow="0" w:firstColumn="1" w:lastColumn="0" w:noHBand="0" w:noVBand="1"/>
        <w:tblDescription w:val="Layout table"/>
      </w:tblPr>
      <w:tblGrid>
        <w:gridCol w:w="556"/>
        <w:gridCol w:w="8470"/>
      </w:tblGrid>
      <w:tr w:rsidR="00C1533C" w14:paraId="2AB60B8C" w14:textId="77777777" w:rsidTr="00C1533C">
        <w:tc>
          <w:tcPr>
            <w:cnfStyle w:val="001000000000" w:firstRow="0" w:lastRow="0" w:firstColumn="1" w:lastColumn="0" w:oddVBand="0" w:evenVBand="0" w:oddHBand="0" w:evenHBand="0" w:firstRowFirstColumn="0" w:firstRowLastColumn="0" w:lastRowFirstColumn="0" w:lastRowLastColumn="0"/>
            <w:tcW w:w="308" w:type="pct"/>
          </w:tcPr>
          <w:p w14:paraId="73614556" w14:textId="77777777" w:rsidR="00C1533C" w:rsidRDefault="00C1533C" w:rsidP="00061D15">
            <w:r>
              <w:rPr>
                <w:noProof/>
                <w:lang w:eastAsia="en-US"/>
              </w:rPr>
              <mc:AlternateContent>
                <mc:Choice Requires="wpg">
                  <w:drawing>
                    <wp:inline distT="0" distB="0" distL="0" distR="0" wp14:anchorId="24E5D1E7" wp14:editId="1FB24ECE">
                      <wp:extent cx="141605" cy="141605"/>
                      <wp:effectExtent l="0" t="0" r="0" b="0"/>
                      <wp:docPr id="7"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8" name="Rectangle 8"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9" name="Freeform 9"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6CF34B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">
                      <v:rect id="Rectangle 8"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"/>
                      <v:shape id="Freeform 9"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75ADE1A2" w14:textId="77777777" w:rsidR="00C1533C" w:rsidRPr="00C1533C" w:rsidRDefault="00C1533C" w:rsidP="00061D15">
            <w:pPr>
              <w:pStyle w:val="Information"/>
              <w:cnfStyle w:val="000000000000" w:firstRow="0" w:lastRow="0" w:firstColumn="0" w:lastColumn="0" w:oddVBand="0" w:evenVBand="0" w:oddHBand="0" w:evenHBand="0" w:firstRowFirstColumn="0" w:firstRowLastColumn="0" w:lastRowFirstColumn="0" w:lastRowLastColumn="0"/>
            </w:pPr>
            <w:r w:rsidRPr="008E7436">
              <w:t>Define the target audiences, their pain points, and the benefits/remedies the book will provide them.</w:t>
            </w:r>
          </w:p>
        </w:tc>
      </w:tr>
    </w:tbl>
    <w:p w14:paraId="3C00D3B9" w14:textId="774C0E37" w:rsidR="00C1533C" w:rsidRDefault="00C1533C" w:rsidP="00061D15"/>
    <w:p w14:paraId="3BCA572E" w14:textId="77777777" w:rsidR="00171297" w:rsidRDefault="00171297" w:rsidP="00061D15"/>
    <w:p w14:paraId="71ABD4B0" w14:textId="291657DB" w:rsidR="00115E5B" w:rsidRPr="00C1533C" w:rsidRDefault="00115E5B" w:rsidP="00061D15">
      <w:pPr>
        <w:pStyle w:val="Heading3"/>
      </w:pPr>
      <w:r>
        <w:t>Competitive Landscape</w:t>
      </w:r>
    </w:p>
    <w:tbl>
      <w:tblPr>
        <w:tblStyle w:val="TipTable"/>
        <w:tblW w:w="5000" w:type="pct"/>
        <w:tblLook w:val="04A0" w:firstRow="1" w:lastRow="0" w:firstColumn="1" w:lastColumn="0" w:noHBand="0" w:noVBand="1"/>
        <w:tblDescription w:val="Layout table"/>
      </w:tblPr>
      <w:tblGrid>
        <w:gridCol w:w="556"/>
        <w:gridCol w:w="8470"/>
      </w:tblGrid>
      <w:tr w:rsidR="005D4DC9" w14:paraId="1103834D"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2747B0FC" w14:textId="77777777" w:rsidR="005D4DC9" w:rsidRDefault="005D4DC9" w:rsidP="00061D15">
            <w:r>
              <w:rPr>
                <w:noProof/>
                <w:lang w:eastAsia="en-US"/>
              </w:rPr>
              <mc:AlternateContent>
                <mc:Choice Requires="wpg">
                  <w:drawing>
                    <wp:inline distT="0" distB="0" distL="0" distR="0" wp14:anchorId="64EBA0EB" wp14:editId="3E8935EE">
                      <wp:extent cx="141605" cy="141605"/>
                      <wp:effectExtent l="0" t="0" r="0" b="0"/>
                      <wp:docPr id="16"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17" name="Rectangle 17"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18" name="Freeform 18"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362C4AB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">
                      <v:rect id="Rectangle 17"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"/>
                      <v:shape id="Freeform 18"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045D794F" w14:textId="281D1188" w:rsidR="005D4DC9" w:rsidRDefault="008E7436" w:rsidP="00061D15">
            <w:pPr>
              <w:pStyle w:val="Information"/>
              <w:cnfStyle w:val="000000000000" w:firstRow="0" w:lastRow="0" w:firstColumn="0" w:lastColumn="0" w:oddVBand="0" w:evenVBand="0" w:oddHBand="0" w:evenHBand="0" w:firstRowFirstColumn="0" w:firstRowLastColumn="0" w:lastRowFirstColumn="0" w:lastRowLastColumn="0"/>
            </w:pPr>
            <w:r w:rsidRPr="008E7436">
              <w:t>Outline the competitive landscape starting with books but also considering influencers, media commentators, thought leaders, speakers etc. Consider how your book differs and what key ideas/strategies/approaches challenge the status quo?</w:t>
            </w:r>
            <w:r w:rsidR="00C1533C">
              <w:t xml:space="preserve"> </w:t>
            </w:r>
          </w:p>
        </w:tc>
      </w:tr>
    </w:tbl>
    <w:p w14:paraId="4ED0CBE8" w14:textId="1B7E03A9" w:rsidR="003312ED" w:rsidRDefault="003312ED" w:rsidP="00061D15"/>
    <w:p w14:paraId="4C5F18ED" w14:textId="77777777" w:rsidR="00171297" w:rsidRDefault="00171297" w:rsidP="00061D15"/>
    <w:p w14:paraId="681A73EB" w14:textId="7CC66C14" w:rsidR="00115E5B" w:rsidRDefault="00115E5B" w:rsidP="00061D15">
      <w:pPr>
        <w:pStyle w:val="Heading3"/>
      </w:pPr>
      <w:r>
        <w:t>Your Approach</w:t>
      </w:r>
    </w:p>
    <w:tbl>
      <w:tblPr>
        <w:tblStyle w:val="TipTable"/>
        <w:tblW w:w="5000" w:type="pct"/>
        <w:tblLook w:val="04A0" w:firstRow="1" w:lastRow="0" w:firstColumn="1" w:lastColumn="0" w:noHBand="0" w:noVBand="1"/>
        <w:tblDescription w:val="Layout table"/>
      </w:tblPr>
      <w:tblGrid>
        <w:gridCol w:w="556"/>
        <w:gridCol w:w="8470"/>
      </w:tblGrid>
      <w:tr w:rsidR="00C1533C" w14:paraId="2CCCB428"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3609F17B" w14:textId="77777777" w:rsidR="00C1533C" w:rsidRDefault="00C1533C" w:rsidP="00061D15">
            <w:r>
              <w:rPr>
                <w:noProof/>
                <w:lang w:eastAsia="en-US"/>
              </w:rPr>
              <mc:AlternateContent>
                <mc:Choice Requires="wpg">
                  <w:drawing>
                    <wp:inline distT="0" distB="0" distL="0" distR="0" wp14:anchorId="44282DE9" wp14:editId="54761324">
                      <wp:extent cx="141605" cy="141605"/>
                      <wp:effectExtent l="0" t="0" r="0" b="0"/>
                      <wp:docPr id="4"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5" name="Rectangle 5"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6" name="Freeform 6"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076172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">
                      <v:rect id="Rectangle 5"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"/>
                      <v:shape id="Freeform 6"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3681CE1B" w14:textId="54ED747A" w:rsidR="00C1533C" w:rsidRPr="00C1533C" w:rsidRDefault="00C1533C" w:rsidP="00061D15">
            <w:pPr>
              <w:pStyle w:val="Information"/>
              <w:cnfStyle w:val="000000000000" w:firstRow="0" w:lastRow="0" w:firstColumn="0" w:lastColumn="0" w:oddVBand="0" w:evenVBand="0" w:oddHBand="0" w:evenHBand="0" w:firstRowFirstColumn="0" w:firstRowLastColumn="0" w:lastRowFirstColumn="0" w:lastRowLastColumn="0"/>
            </w:pPr>
            <w:r>
              <w:t xml:space="preserve">Describe your approach and why </w:t>
            </w:r>
            <w:r w:rsidRPr="00C1533C">
              <w:t>is this book well-placed to capture a piece of the market?  Is it a 'unique-take'</w:t>
            </w:r>
            <w:r w:rsidR="0006164B">
              <w:t xml:space="preserve">, </w:t>
            </w:r>
            <w:r>
              <w:t>the</w:t>
            </w:r>
            <w:r w:rsidRPr="00C1533C">
              <w:t xml:space="preserve"> most comprehensively researched</w:t>
            </w:r>
            <w:r w:rsidR="0006164B">
              <w:t xml:space="preserve"> etc</w:t>
            </w:r>
            <w:r w:rsidRPr="00C1533C">
              <w:t xml:space="preserve">?  </w:t>
            </w:r>
          </w:p>
        </w:tc>
      </w:tr>
    </w:tbl>
    <w:p w14:paraId="0AB22CA0" w14:textId="2985B2A3" w:rsidR="00C1533C" w:rsidRDefault="00C1533C" w:rsidP="00061D15"/>
    <w:p w14:paraId="0922EA2A" w14:textId="77777777" w:rsidR="00171297" w:rsidRDefault="00171297" w:rsidP="00061D15"/>
    <w:p w14:paraId="0C554C24" w14:textId="2DF9F999" w:rsidR="003312ED" w:rsidRDefault="00BB5660" w:rsidP="00061D15">
      <w:pPr>
        <w:pStyle w:val="Heading3"/>
      </w:pPr>
      <w:r>
        <w:lastRenderedPageBreak/>
        <w:t xml:space="preserve">About </w:t>
      </w:r>
      <w:r w:rsidR="00BE74F7">
        <w:t>You</w:t>
      </w:r>
    </w:p>
    <w:tbl>
      <w:tblPr>
        <w:tblStyle w:val="TipTable"/>
        <w:tblW w:w="5000" w:type="pct"/>
        <w:tblLook w:val="04A0" w:firstRow="1" w:lastRow="0" w:firstColumn="1" w:lastColumn="0" w:noHBand="0" w:noVBand="1"/>
        <w:tblDescription w:val="Layout table"/>
      </w:tblPr>
      <w:tblGrid>
        <w:gridCol w:w="556"/>
        <w:gridCol w:w="8470"/>
      </w:tblGrid>
      <w:tr w:rsidR="005D4DC9" w14:paraId="223E13CC"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3F56A5DE" w14:textId="77777777" w:rsidR="005D4DC9" w:rsidRDefault="005D4DC9" w:rsidP="00061D15">
            <w:r>
              <w:rPr>
                <w:noProof/>
                <w:lang w:eastAsia="en-US"/>
              </w:rPr>
              <mc:AlternateContent>
                <mc:Choice Requires="wpg">
                  <w:drawing>
                    <wp:inline distT="0" distB="0" distL="0" distR="0" wp14:anchorId="30E6CE25" wp14:editId="217F1D63">
                      <wp:extent cx="141605" cy="141605"/>
                      <wp:effectExtent l="0" t="0" r="0" b="0"/>
                      <wp:docPr id="56"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57" name="Rectangle 57"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58" name="Freeform 58"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36B853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">
                      <v:rect id="Rectangle 57"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"/>
                      <v:shape id="Freeform 58"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0F57A7F0" w14:textId="77777777" w:rsidR="008E5251" w:rsidRDefault="008E7436" w:rsidP="00061D15">
            <w:pPr>
              <w:pStyle w:val="TipText"/>
              <w:cnfStyle w:val="000000000000" w:firstRow="0" w:lastRow="0" w:firstColumn="0" w:lastColumn="0" w:oddVBand="0" w:evenVBand="0" w:oddHBand="0" w:evenHBand="0" w:firstRowFirstColumn="0" w:firstRowLastColumn="0" w:lastRowFirstColumn="0" w:lastRowLastColumn="0"/>
            </w:pPr>
            <w:r w:rsidRPr="008E7436">
              <w:t xml:space="preserve">Why are you the </w:t>
            </w:r>
            <w:r w:rsidR="00133554">
              <w:t xml:space="preserve">right </w:t>
            </w:r>
            <w:r w:rsidRPr="008E7436">
              <w:t>person to write this book? What makes you/your company the expert/leader in this field, what businesses/brands do you work with? What are your personal and professional objectives for writing a book and for working with Wiley i.e. what does success look like?</w:t>
            </w:r>
          </w:p>
          <w:p w14:paraId="7A26169A" w14:textId="30D25A03" w:rsidR="005D4DC9" w:rsidRDefault="00762C9E" w:rsidP="00061D15">
            <w:pPr>
              <w:pStyle w:val="TipText"/>
              <w:cnfStyle w:val="000000000000" w:firstRow="0" w:lastRow="0" w:firstColumn="0" w:lastColumn="0" w:oddVBand="0" w:evenVBand="0" w:oddHBand="0" w:evenHBand="0" w:firstRowFirstColumn="0" w:firstRowLastColumn="0" w:lastRowFirstColumn="0" w:lastRowLastColumn="0"/>
            </w:pPr>
            <w:r>
              <w:t>Include a one-paragraph bio (from LinkedIn or similar)</w:t>
            </w:r>
            <w:r w:rsidR="00F9153B">
              <w:t xml:space="preserve"> – b</w:t>
            </w:r>
            <w:r>
              <w:t xml:space="preserve">e aware that this paragraph might be used to describe </w:t>
            </w:r>
            <w:r w:rsidR="00F9153B">
              <w:t xml:space="preserve">you and </w:t>
            </w:r>
            <w:r>
              <w:t>your boo</w:t>
            </w:r>
            <w:r w:rsidR="00F9153B">
              <w:t>k in an online listing.</w:t>
            </w:r>
          </w:p>
        </w:tc>
      </w:tr>
    </w:tbl>
    <w:p w14:paraId="428A4AB5" w14:textId="058B5B58" w:rsidR="003312ED" w:rsidRDefault="003312ED" w:rsidP="00061D15"/>
    <w:p w14:paraId="4E3BF2D2" w14:textId="77777777" w:rsidR="00171297" w:rsidRDefault="00171297" w:rsidP="00061D15"/>
    <w:p w14:paraId="4E60D42D" w14:textId="1545F327" w:rsidR="003312ED" w:rsidRDefault="00BE74F7" w:rsidP="00061D15">
      <w:pPr>
        <w:pStyle w:val="Heading3"/>
      </w:pPr>
      <w:r>
        <w:t>Your</w:t>
      </w:r>
      <w:r w:rsidR="00BB5660">
        <w:t xml:space="preserve"> Platform</w:t>
      </w:r>
    </w:p>
    <w:tbl>
      <w:tblPr>
        <w:tblStyle w:val="TipTable"/>
        <w:tblW w:w="5000" w:type="pct"/>
        <w:tblLook w:val="04A0" w:firstRow="1" w:lastRow="0" w:firstColumn="1" w:lastColumn="0" w:noHBand="0" w:noVBand="1"/>
        <w:tblDescription w:val="Layout table"/>
      </w:tblPr>
      <w:tblGrid>
        <w:gridCol w:w="556"/>
        <w:gridCol w:w="8470"/>
      </w:tblGrid>
      <w:tr w:rsidR="005D4DC9" w14:paraId="616541A5"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73B894B1" w14:textId="77777777" w:rsidR="005D4DC9" w:rsidRDefault="005D4DC9" w:rsidP="00061D15">
            <w:r>
              <w:rPr>
                <w:noProof/>
                <w:lang w:eastAsia="en-US"/>
              </w:rPr>
              <mc:AlternateContent>
                <mc:Choice Requires="wpg">
                  <w:drawing>
                    <wp:inline distT="0" distB="0" distL="0" distR="0" wp14:anchorId="24971E6E" wp14:editId="54773608">
                      <wp:extent cx="141605" cy="141605"/>
                      <wp:effectExtent l="0" t="0" r="0" b="0"/>
                      <wp:docPr id="59"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60" name="Rectangle 60"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61" name="Freeform 61"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657385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v2Zrw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">
                      <v:rect id="Rectangle 60"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"/>
                      <v:shape id="Freeform 61"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0B2D3C0C" w14:textId="7B34958F" w:rsidR="005D4DC9" w:rsidRDefault="008E7436" w:rsidP="00061D15">
            <w:pPr>
              <w:pStyle w:val="TipText"/>
              <w:cnfStyle w:val="000000000000" w:firstRow="0" w:lastRow="0" w:firstColumn="0" w:lastColumn="0" w:oddVBand="0" w:evenVBand="0" w:oddHBand="0" w:evenHBand="0" w:firstRowFirstColumn="0" w:firstRowLastColumn="0" w:lastRowFirstColumn="0" w:lastRowLastColumn="0"/>
            </w:pPr>
            <w:r w:rsidRPr="008E7436">
              <w:t>How many people are you in front of yearly? Describe the various facets of your platform, including speaking, consulting, workshops, training, mentoring etc., with examples from the last/next 6 months.</w:t>
            </w:r>
            <w:r w:rsidR="0058557B">
              <w:t xml:space="preserve"> </w:t>
            </w:r>
            <w:r w:rsidR="00B71C33">
              <w:t xml:space="preserve">What </w:t>
            </w:r>
            <w:r w:rsidR="00C67ED8">
              <w:t xml:space="preserve">social media platforms </w:t>
            </w:r>
            <w:r w:rsidR="003D251A">
              <w:t xml:space="preserve">do you focus on and </w:t>
            </w:r>
            <w:r w:rsidR="00C67ED8">
              <w:t xml:space="preserve">see </w:t>
            </w:r>
            <w:r w:rsidR="00EC05C6">
              <w:t>the greatest engagement with audiences?</w:t>
            </w:r>
          </w:p>
        </w:tc>
      </w:tr>
    </w:tbl>
    <w:p w14:paraId="7B7AD218" w14:textId="6CDF3070" w:rsidR="00BC0909" w:rsidRDefault="00BC0909" w:rsidP="00061D15"/>
    <w:p w14:paraId="495223D6" w14:textId="77777777" w:rsidR="00171297" w:rsidRPr="00115E5B" w:rsidRDefault="00171297" w:rsidP="00061D15"/>
    <w:p w14:paraId="449BD4C4" w14:textId="50CC041D" w:rsidR="003312ED" w:rsidRDefault="00BB5660" w:rsidP="00061D15">
      <w:pPr>
        <w:pStyle w:val="Heading3"/>
      </w:pPr>
      <w:r>
        <w:t>Marketing/Promotion/Timing of release</w:t>
      </w:r>
    </w:p>
    <w:tbl>
      <w:tblPr>
        <w:tblStyle w:val="TipTable"/>
        <w:tblW w:w="5000" w:type="pct"/>
        <w:tblLook w:val="04A0" w:firstRow="1" w:lastRow="0" w:firstColumn="1" w:lastColumn="0" w:noHBand="0" w:noVBand="1"/>
        <w:tblDescription w:val="Layout table"/>
      </w:tblPr>
      <w:tblGrid>
        <w:gridCol w:w="556"/>
        <w:gridCol w:w="8470"/>
      </w:tblGrid>
      <w:tr w:rsidR="005D4DC9" w14:paraId="56F4C6D8"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293E4B35" w14:textId="77777777" w:rsidR="005D4DC9" w:rsidRDefault="005D4DC9" w:rsidP="00061D15">
            <w:r>
              <w:rPr>
                <w:noProof/>
                <w:lang w:eastAsia="en-US"/>
              </w:rPr>
              <mc:AlternateContent>
                <mc:Choice Requires="wpg">
                  <w:drawing>
                    <wp:inline distT="0" distB="0" distL="0" distR="0" wp14:anchorId="7C60A319" wp14:editId="225E0040">
                      <wp:extent cx="141605" cy="141605"/>
                      <wp:effectExtent l="0" t="0" r="0" b="0"/>
                      <wp:docPr id="62"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63" name="Rectangle 63"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64" name="Freeform 64"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765F49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">
                      <v:rect id="Rectangle 63"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"/>
                      <v:shape id="Freeform 64"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55D7E839" w14:textId="38EA6236" w:rsidR="005D4DC9" w:rsidRDefault="008E7436" w:rsidP="00061D15">
            <w:pPr>
              <w:pStyle w:val="TipText"/>
              <w:cnfStyle w:val="000000000000" w:firstRow="0" w:lastRow="0" w:firstColumn="0" w:lastColumn="0" w:oddVBand="0" w:evenVBand="0" w:oddHBand="0" w:evenHBand="0" w:firstRowFirstColumn="0" w:firstRowLastColumn="0" w:lastRowFirstColumn="0" w:lastRowLastColumn="0"/>
            </w:pPr>
            <w:r w:rsidRPr="008E7436">
              <w:t>Describe your current marketing &amp; PR strategy including social media. How could this be harnessed to promote the book? Outline the key marketing opportunities for the book i.e. how would the book be positioned at the core of your business (marketing/prospecting/sales cycle)? Is there an optimal schedule for release</w:t>
            </w:r>
            <w:r w:rsidR="00115E5B">
              <w:t xml:space="preserve"> (a key event, Christmas, Father’s Day, Mother’s Day etc)</w:t>
            </w:r>
            <w:r w:rsidRPr="008E7436">
              <w:t xml:space="preserve">?  </w:t>
            </w:r>
          </w:p>
        </w:tc>
      </w:tr>
    </w:tbl>
    <w:p w14:paraId="077D3B24" w14:textId="6F3598FD" w:rsidR="003312ED" w:rsidRDefault="003312ED" w:rsidP="00061D15"/>
    <w:p w14:paraId="763B105A" w14:textId="77777777" w:rsidR="00171297" w:rsidRDefault="00171297" w:rsidP="00061D15"/>
    <w:p w14:paraId="6A52926B" w14:textId="434CE70F" w:rsidR="003312ED" w:rsidRDefault="00BB5660" w:rsidP="00061D15">
      <w:pPr>
        <w:pStyle w:val="Heading3"/>
      </w:pPr>
      <w:r>
        <w:t>Sales</w:t>
      </w:r>
    </w:p>
    <w:tbl>
      <w:tblPr>
        <w:tblStyle w:val="TipTable"/>
        <w:tblW w:w="5000" w:type="pct"/>
        <w:tblLook w:val="04A0" w:firstRow="1" w:lastRow="0" w:firstColumn="1" w:lastColumn="0" w:noHBand="0" w:noVBand="1"/>
        <w:tblDescription w:val="Layout table"/>
      </w:tblPr>
      <w:tblGrid>
        <w:gridCol w:w="556"/>
        <w:gridCol w:w="8470"/>
      </w:tblGrid>
      <w:tr w:rsidR="005D4DC9" w14:paraId="23F43EED"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7CC7F181" w14:textId="77777777" w:rsidR="005D4DC9" w:rsidRDefault="005D4DC9" w:rsidP="00061D15">
            <w:r>
              <w:rPr>
                <w:noProof/>
                <w:lang w:eastAsia="en-US"/>
              </w:rPr>
              <mc:AlternateContent>
                <mc:Choice Requires="wpg">
                  <w:drawing>
                    <wp:inline distT="0" distB="0" distL="0" distR="0" wp14:anchorId="0B3C6EFF" wp14:editId="287AD4A6">
                      <wp:extent cx="141605" cy="141605"/>
                      <wp:effectExtent l="0" t="0" r="0" b="0"/>
                      <wp:docPr id="65"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66" name="Rectangle 66"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67" name="Freeform 67"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05151F2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">
                      <v:rect id="Rectangle 66"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"/>
                      <v:shape id="Freeform 67"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1D88CB84" w14:textId="567C1EAD" w:rsidR="005D4DC9" w:rsidRDefault="008E7436" w:rsidP="00061D15">
            <w:pPr>
              <w:pStyle w:val="TipText"/>
              <w:cnfStyle w:val="000000000000" w:firstRow="0" w:lastRow="0" w:firstColumn="0" w:lastColumn="0" w:oddVBand="0" w:evenVBand="0" w:oddHBand="0" w:evenHBand="0" w:firstRowFirstColumn="0" w:firstRowLastColumn="0" w:lastRowFirstColumn="0" w:lastRowLastColumn="0"/>
            </w:pPr>
            <w:r w:rsidRPr="008E7436">
              <w:t>Seeding the market by getting large numbers of copies of your book into the hands of your clients, prospects and audiences is proven to be the biggest driver of sales. This generates powerful word-of-mouth recommendations and when amplified by Wiley’s distribution can spread to a larger mass audience. How many books do you think you’ll consume in your business in the first 12 months? Provide an outline for how you will activate these books with your audience/clients</w:t>
            </w:r>
            <w:r w:rsidR="00581888">
              <w:t xml:space="preserve"> across </w:t>
            </w:r>
            <w:r w:rsidR="005A1975">
              <w:t>the facets of your platform, as outlined above</w:t>
            </w:r>
            <w:r w:rsidRPr="008E7436">
              <w:t>. (NB: Substantial discounts are available when coordinated with the initial print run.)</w:t>
            </w:r>
          </w:p>
        </w:tc>
      </w:tr>
    </w:tbl>
    <w:p w14:paraId="43A31C67" w14:textId="52EF4302" w:rsidR="00CE511A" w:rsidRDefault="00CE511A" w:rsidP="00061D15"/>
    <w:p w14:paraId="3FEA765F" w14:textId="77777777" w:rsidR="00171297" w:rsidRPr="00115E5B" w:rsidRDefault="00171297" w:rsidP="00061D15"/>
    <w:p w14:paraId="764C74AE" w14:textId="5C83A40D" w:rsidR="003312ED" w:rsidRDefault="00BB5660" w:rsidP="00061D15">
      <w:pPr>
        <w:pStyle w:val="Heading3"/>
      </w:pPr>
      <w:r>
        <w:t>Additional Opportunities: Global, Custom, Partners and Corporate Sales</w:t>
      </w:r>
    </w:p>
    <w:tbl>
      <w:tblPr>
        <w:tblStyle w:val="TipTable"/>
        <w:tblW w:w="5000" w:type="pct"/>
        <w:tblLook w:val="04A0" w:firstRow="1" w:lastRow="0" w:firstColumn="1" w:lastColumn="0" w:noHBand="0" w:noVBand="1"/>
        <w:tblDescription w:val="Layout table"/>
      </w:tblPr>
      <w:tblGrid>
        <w:gridCol w:w="556"/>
        <w:gridCol w:w="8470"/>
      </w:tblGrid>
      <w:tr w:rsidR="005D4DC9" w14:paraId="0C63CD11" w14:textId="77777777" w:rsidTr="00335E07">
        <w:tc>
          <w:tcPr>
            <w:cnfStyle w:val="001000000000" w:firstRow="0" w:lastRow="0" w:firstColumn="1" w:lastColumn="0" w:oddVBand="0" w:evenVBand="0" w:oddHBand="0" w:evenHBand="0" w:firstRowFirstColumn="0" w:firstRowLastColumn="0" w:lastRowFirstColumn="0" w:lastRowLastColumn="0"/>
            <w:tcW w:w="308" w:type="pct"/>
          </w:tcPr>
          <w:p w14:paraId="6E251BFD" w14:textId="77777777" w:rsidR="005D4DC9" w:rsidRDefault="005D4DC9" w:rsidP="00061D15">
            <w:r>
              <w:rPr>
                <w:noProof/>
                <w:lang w:eastAsia="en-US"/>
              </w:rPr>
              <mc:AlternateContent>
                <mc:Choice Requires="wpg">
                  <w:drawing>
                    <wp:inline distT="0" distB="0" distL="0" distR="0" wp14:anchorId="0B3CBDFF" wp14:editId="3451A35F">
                      <wp:extent cx="141605" cy="141605"/>
                      <wp:effectExtent l="0" t="0" r="0" b="0"/>
                      <wp:docPr id="68" name="Group 5" descr="Tip icon"/>
                      <wp:cNvGraphicFramePr/>
                      <a:graphic xmlns:a="http://schemas.openxmlformats.org/drawingml/2006/main">
                        <a:graphicData uri="http://schemas.microsoft.com/office/word/2010/wordprocessingGroup">
                          <wpg:wgp>
                            <wpg:cNvGrpSpPr/>
                            <wpg:grpSpPr>
                              <a:xfrm>
                                <a:off x="0" y="0"/>
                                <a:ext cx="141605" cy="141605"/>
                                <a:chOff x="0" y="0"/>
                                <a:chExt cx="141605" cy="141605"/>
                              </a:xfrm>
                            </wpg:grpSpPr>
                            <wps:wsp>
                              <wps:cNvPr id="69" name="Rectangle 69" descr="Blue rectangle"/>
                              <wps:cNvSpPr>
                                <a:spLocks noChangeArrowheads="1"/>
                              </wps:cNvSpPr>
                              <wps:spPr bwMode="auto">
                                <a:xfrm>
                                  <a:off x="0" y="0"/>
                                  <a:ext cx="141605" cy="141605"/>
                                </a:xfrm>
                                <a:prstGeom prst="rect">
                                  <a:avLst/>
                                </a:prstGeom>
                                <a:solidFill>
                                  <a:schemeClr val="accent1">
                                    <a:lumMod val="75000"/>
                                  </a:schemeClr>
                                </a:solidFill>
                                <a:ln w="0">
                                  <a:noFill/>
                                  <a:prstDash val="solid"/>
                                  <a:miter lim="800000"/>
                                  <a:headEnd/>
                                  <a:tailEnd/>
                                </a:ln>
                              </wps:spPr>
                              <wps:bodyPr rot="0" vert="horz" wrap="square" lIns="91440" tIns="45720" rIns="91440" bIns="45720" anchor="t" anchorCtr="0" upright="1">
                                <a:noAutofit/>
                              </wps:bodyPr>
                            </wps:wsp>
                            <wps:wsp>
                              <wps:cNvPr id="70" name="Freeform 70" descr="Information icon"/>
                              <wps:cNvSpPr>
                                <a:spLocks noEditPoints="1"/>
                              </wps:cNvSpPr>
                              <wps:spPr bwMode="auto">
                                <a:xfrm>
                                  <a:off x="58420" y="22225"/>
                                  <a:ext cx="24765" cy="97155"/>
                                </a:xfrm>
                                <a:custGeom>
                                  <a:avLst/>
                                  <a:gdLst>
                                    <a:gd name="T0" fmla="*/ 30 w 541"/>
                                    <a:gd name="T1" fmla="*/ 791 h 2151"/>
                                    <a:gd name="T2" fmla="*/ 511 w 541"/>
                                    <a:gd name="T3" fmla="*/ 791 h 2151"/>
                                    <a:gd name="T4" fmla="*/ 511 w 541"/>
                                    <a:gd name="T5" fmla="*/ 2151 h 2151"/>
                                    <a:gd name="T6" fmla="*/ 30 w 541"/>
                                    <a:gd name="T7" fmla="*/ 2151 h 2151"/>
                                    <a:gd name="T8" fmla="*/ 30 w 541"/>
                                    <a:gd name="T9" fmla="*/ 791 h 2151"/>
                                    <a:gd name="T10" fmla="*/ 271 w 541"/>
                                    <a:gd name="T11" fmla="*/ 0 h 2151"/>
                                    <a:gd name="T12" fmla="*/ 311 w 541"/>
                                    <a:gd name="T13" fmla="*/ 3 h 2151"/>
                                    <a:gd name="T14" fmla="*/ 349 w 541"/>
                                    <a:gd name="T15" fmla="*/ 11 h 2151"/>
                                    <a:gd name="T16" fmla="*/ 384 w 541"/>
                                    <a:gd name="T17" fmla="*/ 26 h 2151"/>
                                    <a:gd name="T18" fmla="*/ 418 w 541"/>
                                    <a:gd name="T19" fmla="*/ 44 h 2151"/>
                                    <a:gd name="T20" fmla="*/ 447 w 541"/>
                                    <a:gd name="T21" fmla="*/ 66 h 2151"/>
                                    <a:gd name="T22" fmla="*/ 475 w 541"/>
                                    <a:gd name="T23" fmla="*/ 93 h 2151"/>
                                    <a:gd name="T24" fmla="*/ 497 w 541"/>
                                    <a:gd name="T25" fmla="*/ 123 h 2151"/>
                                    <a:gd name="T26" fmla="*/ 516 w 541"/>
                                    <a:gd name="T27" fmla="*/ 157 h 2151"/>
                                    <a:gd name="T28" fmla="*/ 530 w 541"/>
                                    <a:gd name="T29" fmla="*/ 193 h 2151"/>
                                    <a:gd name="T30" fmla="*/ 538 w 541"/>
                                    <a:gd name="T31" fmla="*/ 230 h 2151"/>
                                    <a:gd name="T32" fmla="*/ 541 w 541"/>
                                    <a:gd name="T33" fmla="*/ 270 h 2151"/>
                                    <a:gd name="T34" fmla="*/ 538 w 541"/>
                                    <a:gd name="T35" fmla="*/ 310 h 2151"/>
                                    <a:gd name="T36" fmla="*/ 530 w 541"/>
                                    <a:gd name="T37" fmla="*/ 347 h 2151"/>
                                    <a:gd name="T38" fmla="*/ 516 w 541"/>
                                    <a:gd name="T39" fmla="*/ 384 h 2151"/>
                                    <a:gd name="T40" fmla="*/ 497 w 541"/>
                                    <a:gd name="T41" fmla="*/ 417 h 2151"/>
                                    <a:gd name="T42" fmla="*/ 475 w 541"/>
                                    <a:gd name="T43" fmla="*/ 447 h 2151"/>
                                    <a:gd name="T44" fmla="*/ 447 w 541"/>
                                    <a:gd name="T45" fmla="*/ 474 h 2151"/>
                                    <a:gd name="T46" fmla="*/ 418 w 541"/>
                                    <a:gd name="T47" fmla="*/ 496 h 2151"/>
                                    <a:gd name="T48" fmla="*/ 384 w 541"/>
                                    <a:gd name="T49" fmla="*/ 515 h 2151"/>
                                    <a:gd name="T50" fmla="*/ 349 w 541"/>
                                    <a:gd name="T51" fmla="*/ 529 h 2151"/>
                                    <a:gd name="T52" fmla="*/ 311 w 541"/>
                                    <a:gd name="T53" fmla="*/ 538 h 2151"/>
                                    <a:gd name="T54" fmla="*/ 271 w 541"/>
                                    <a:gd name="T55" fmla="*/ 540 h 2151"/>
                                    <a:gd name="T56" fmla="*/ 231 w 541"/>
                                    <a:gd name="T57" fmla="*/ 538 h 2151"/>
                                    <a:gd name="T58" fmla="*/ 193 w 541"/>
                                    <a:gd name="T59" fmla="*/ 529 h 2151"/>
                                    <a:gd name="T60" fmla="*/ 157 w 541"/>
                                    <a:gd name="T61" fmla="*/ 515 h 2151"/>
                                    <a:gd name="T62" fmla="*/ 125 w 541"/>
                                    <a:gd name="T63" fmla="*/ 496 h 2151"/>
                                    <a:gd name="T64" fmla="*/ 94 w 541"/>
                                    <a:gd name="T65" fmla="*/ 474 h 2151"/>
                                    <a:gd name="T66" fmla="*/ 68 w 541"/>
                                    <a:gd name="T67" fmla="*/ 447 h 2151"/>
                                    <a:gd name="T68" fmla="*/ 44 w 541"/>
                                    <a:gd name="T69" fmla="*/ 417 h 2151"/>
                                    <a:gd name="T70" fmla="*/ 26 w 541"/>
                                    <a:gd name="T71" fmla="*/ 384 h 2151"/>
                                    <a:gd name="T72" fmla="*/ 13 w 541"/>
                                    <a:gd name="T73" fmla="*/ 347 h 2151"/>
                                    <a:gd name="T74" fmla="*/ 3 w 541"/>
                                    <a:gd name="T75" fmla="*/ 310 h 2151"/>
                                    <a:gd name="T76" fmla="*/ 0 w 541"/>
                                    <a:gd name="T77" fmla="*/ 270 h 2151"/>
                                    <a:gd name="T78" fmla="*/ 3 w 541"/>
                                    <a:gd name="T79" fmla="*/ 230 h 2151"/>
                                    <a:gd name="T80" fmla="*/ 13 w 541"/>
                                    <a:gd name="T81" fmla="*/ 193 h 2151"/>
                                    <a:gd name="T82" fmla="*/ 26 w 541"/>
                                    <a:gd name="T83" fmla="*/ 157 h 2151"/>
                                    <a:gd name="T84" fmla="*/ 44 w 541"/>
                                    <a:gd name="T85" fmla="*/ 123 h 2151"/>
                                    <a:gd name="T86" fmla="*/ 68 w 541"/>
                                    <a:gd name="T87" fmla="*/ 93 h 2151"/>
                                    <a:gd name="T88" fmla="*/ 94 w 541"/>
                                    <a:gd name="T89" fmla="*/ 66 h 2151"/>
                                    <a:gd name="T90" fmla="*/ 125 w 541"/>
                                    <a:gd name="T91" fmla="*/ 44 h 2151"/>
                                    <a:gd name="T92" fmla="*/ 157 w 541"/>
                                    <a:gd name="T93" fmla="*/ 26 h 2151"/>
                                    <a:gd name="T94" fmla="*/ 193 w 541"/>
                                    <a:gd name="T95" fmla="*/ 11 h 2151"/>
                                    <a:gd name="T96" fmla="*/ 231 w 541"/>
                                    <a:gd name="T97" fmla="*/ 3 h 2151"/>
                                    <a:gd name="T98" fmla="*/ 271 w 541"/>
                                    <a:gd name="T99" fmla="*/ 0 h 21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41" h="2151">
                                      <a:moveTo>
                                        <a:pt x="30" y="791"/>
                                      </a:moveTo>
                                      <a:lnTo>
                                        <a:pt x="511" y="791"/>
                                      </a:lnTo>
                                      <a:lnTo>
                                        <a:pt x="511" y="2151"/>
                                      </a:lnTo>
                                      <a:lnTo>
                                        <a:pt x="30" y="2151"/>
                                      </a:lnTo>
                                      <a:lnTo>
                                        <a:pt x="30" y="791"/>
                                      </a:lnTo>
                                      <a:close/>
                                      <a:moveTo>
                                        <a:pt x="271" y="0"/>
                                      </a:moveTo>
                                      <a:lnTo>
                                        <a:pt x="311" y="3"/>
                                      </a:lnTo>
                                      <a:lnTo>
                                        <a:pt x="349" y="11"/>
                                      </a:lnTo>
                                      <a:lnTo>
                                        <a:pt x="384" y="26"/>
                                      </a:lnTo>
                                      <a:lnTo>
                                        <a:pt x="418" y="44"/>
                                      </a:lnTo>
                                      <a:lnTo>
                                        <a:pt x="447" y="66"/>
                                      </a:lnTo>
                                      <a:lnTo>
                                        <a:pt x="475" y="93"/>
                                      </a:lnTo>
                                      <a:lnTo>
                                        <a:pt x="497" y="123"/>
                                      </a:lnTo>
                                      <a:lnTo>
                                        <a:pt x="516" y="157"/>
                                      </a:lnTo>
                                      <a:lnTo>
                                        <a:pt x="530" y="193"/>
                                      </a:lnTo>
                                      <a:lnTo>
                                        <a:pt x="538" y="230"/>
                                      </a:lnTo>
                                      <a:lnTo>
                                        <a:pt x="541" y="270"/>
                                      </a:lnTo>
                                      <a:lnTo>
                                        <a:pt x="538" y="310"/>
                                      </a:lnTo>
                                      <a:lnTo>
                                        <a:pt x="530" y="347"/>
                                      </a:lnTo>
                                      <a:lnTo>
                                        <a:pt x="516" y="384"/>
                                      </a:lnTo>
                                      <a:lnTo>
                                        <a:pt x="497" y="417"/>
                                      </a:lnTo>
                                      <a:lnTo>
                                        <a:pt x="475" y="447"/>
                                      </a:lnTo>
                                      <a:lnTo>
                                        <a:pt x="447" y="474"/>
                                      </a:lnTo>
                                      <a:lnTo>
                                        <a:pt x="418" y="496"/>
                                      </a:lnTo>
                                      <a:lnTo>
                                        <a:pt x="384" y="515"/>
                                      </a:lnTo>
                                      <a:lnTo>
                                        <a:pt x="349" y="529"/>
                                      </a:lnTo>
                                      <a:lnTo>
                                        <a:pt x="311" y="538"/>
                                      </a:lnTo>
                                      <a:lnTo>
                                        <a:pt x="271" y="540"/>
                                      </a:lnTo>
                                      <a:lnTo>
                                        <a:pt x="231" y="538"/>
                                      </a:lnTo>
                                      <a:lnTo>
                                        <a:pt x="193" y="529"/>
                                      </a:lnTo>
                                      <a:lnTo>
                                        <a:pt x="157" y="515"/>
                                      </a:lnTo>
                                      <a:lnTo>
                                        <a:pt x="125" y="496"/>
                                      </a:lnTo>
                                      <a:lnTo>
                                        <a:pt x="94" y="474"/>
                                      </a:lnTo>
                                      <a:lnTo>
                                        <a:pt x="68" y="447"/>
                                      </a:lnTo>
                                      <a:lnTo>
                                        <a:pt x="44" y="417"/>
                                      </a:lnTo>
                                      <a:lnTo>
                                        <a:pt x="26" y="384"/>
                                      </a:lnTo>
                                      <a:lnTo>
                                        <a:pt x="13" y="347"/>
                                      </a:lnTo>
                                      <a:lnTo>
                                        <a:pt x="3" y="310"/>
                                      </a:lnTo>
                                      <a:lnTo>
                                        <a:pt x="0" y="270"/>
                                      </a:lnTo>
                                      <a:lnTo>
                                        <a:pt x="3" y="230"/>
                                      </a:lnTo>
                                      <a:lnTo>
                                        <a:pt x="13" y="193"/>
                                      </a:lnTo>
                                      <a:lnTo>
                                        <a:pt x="26" y="157"/>
                                      </a:lnTo>
                                      <a:lnTo>
                                        <a:pt x="44" y="123"/>
                                      </a:lnTo>
                                      <a:lnTo>
                                        <a:pt x="68" y="93"/>
                                      </a:lnTo>
                                      <a:lnTo>
                                        <a:pt x="94" y="66"/>
                                      </a:lnTo>
                                      <a:lnTo>
                                        <a:pt x="125" y="44"/>
                                      </a:lnTo>
                                      <a:lnTo>
                                        <a:pt x="157" y="26"/>
                                      </a:lnTo>
                                      <a:lnTo>
                                        <a:pt x="193" y="11"/>
                                      </a:lnTo>
                                      <a:lnTo>
                                        <a:pt x="231" y="3"/>
                                      </a:lnTo>
                                      <a:lnTo>
                                        <a:pt x="271" y="0"/>
                                      </a:lnTo>
                                      <a:close/>
                                    </a:path>
                                  </a:pathLst>
                                </a:custGeom>
                                <a:solidFill>
                                  <a:srgbClr val="FFFFFF"/>
                                </a:solidFill>
                                <a:ln w="0">
                                  <a:noFill/>
                                  <a:prstDash val="solid"/>
                                  <a:round/>
                                  <a:headEnd/>
                                  <a:tailEnd/>
                                </a:ln>
                              </wps:spPr>
                              <wps:bodyPr rot="0" vert="horz" wrap="square" lIns="91440" tIns="45720" rIns="91440" bIns="45720" anchor="t" anchorCtr="0" upright="1">
                                <a:noAutofit/>
                              </wps:bodyPr>
                            </wps:wsp>
                          </wpg:wgp>
                        </a:graphicData>
                      </a:graphic>
                    </wp:inline>
                  </w:drawing>
                </mc:Choice>
                <mc:Fallback xmlns:a="http://schemas.openxmlformats.org/drawingml/2006/main">
                  <w:pict>
                    <v:group id="Group 5" style="width:11.15pt;height:11.15pt;mso-position-horizontal-relative:char;mso-position-vertical-relative:line" alt="Tip icon" coordsize="141605,141605" o:spid="_x0000_s1026" w14:anchorId="1E2CA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">
                      <v:rect id="Rectangle 69" style="position:absolute;width:141605;height:141605;visibility:visible;mso-wrap-style:square;v-text-anchor:top" alt="Blue rectangle" o:spid="_x0000_s1027" fillcolor="#2e74b5 [2404]" stroked="f" strokeweight="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"/>
                      <v:shape id="Freeform 70" style="position:absolute;left:58420;top:22225;width:24765;height:97155;visibility:visible;mso-wrap-style:square;v-text-anchor:top" alt="Information icon" coordsize="541,2151" o:spid="_x0000_s1028" stroked="f" strokeweight="0" path="m30,791r481,l511,2151r-481,l30,791xm271,r40,3l349,11r35,15l418,44r29,22l475,93r22,30l516,157r14,36l538,230r3,40l538,310r-8,37l516,384r-19,33l475,447r-28,27l418,496r-34,19l349,529r-38,9l271,540r-40,-2l193,529,157,515,125,496,94,474,68,447,44,417,26,384,13,347,3,310,,270,3,230,13,193,26,157,44,123,68,93,94,66,125,44,157,26,193,11,231,3,2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">
                        <v:path arrowok="t" o:connecttype="custom" o:connectlocs="1373,35727;23392,35727;23392,97155;1373,97155;1373,35727;12405,0;14236,136;15976,497;17578,1174;19135,1987;20462,2981;21744,4201;22751,5556;23621,7091;24261,8717;24628,10388;24765,12195;24628,14002;24261,15673;23621,17344;22751,18835;21744,20190;20462,21409;19135,22403;17578,23261;15976,23894;14236,24300;12405,24390;10574,24300;8835,23894;7187,23261;5722,22403;4303,21409;3113,20190;2014,18835;1190,17344;595,15673;137,14002;0,12195;137,10388;595,8717;1190,7091;2014,5556;3113,4201;4303,2981;5722,1987;7187,1174;8835,497;10574,136;12405,0" o:connectangles="0,0,0,0,0,0,0,0,0,0,0,0,0,0,0,0,0,0,0,0,0,0,0,0,0,0,0,0,0,0,0,0,0,0,0,0,0,0,0,0,0,0,0,0,0,0,0,0,0,0"/>
                        <o:lock v:ext="edit" verticies="t"/>
                      </v:shape>
                      <w10:anchorlock/>
                    </v:group>
                  </w:pict>
                </mc:Fallback>
              </mc:AlternateContent>
            </w:r>
          </w:p>
        </w:tc>
        <w:tc>
          <w:tcPr>
            <w:tcW w:w="4692" w:type="pct"/>
          </w:tcPr>
          <w:p w14:paraId="20AF9E97" w14:textId="336EC159" w:rsidR="005D4DC9" w:rsidRDefault="008E7436" w:rsidP="00061D15">
            <w:pPr>
              <w:pStyle w:val="TipText"/>
              <w:cnfStyle w:val="000000000000" w:firstRow="0" w:lastRow="0" w:firstColumn="0" w:lastColumn="0" w:oddVBand="0" w:evenVBand="0" w:oddHBand="0" w:evenHBand="0" w:firstRowFirstColumn="0" w:firstRowLastColumn="0" w:lastRowFirstColumn="0" w:lastRowLastColumn="0"/>
            </w:pPr>
            <w:r w:rsidRPr="008E7436">
              <w:t>The Wiley team is ideally positioned to partner on customised content and specialised sales opportunities both in Australia and globally. What opportunities exist to create custom content/digital products or services based on the book? Briefly describe the book marketing/client sales opportunities in the major countries where you work.</w:t>
            </w:r>
          </w:p>
        </w:tc>
      </w:tr>
    </w:tbl>
    <w:p w14:paraId="28AE415D" w14:textId="0D144779" w:rsidR="003312ED" w:rsidRDefault="003312ED" w:rsidP="00061D15"/>
    <w:p w14:paraId="5E06A8AC" w14:textId="77777777" w:rsidR="00115E5B" w:rsidRPr="00115E5B" w:rsidRDefault="00115E5B" w:rsidP="00061D15"/>
    <w:p w14:paraId="32DC1C9A" w14:textId="7728634D" w:rsidR="00B67F8D" w:rsidRPr="00AB209E" w:rsidRDefault="00B67F8D" w:rsidP="00061D15">
      <w:pPr>
        <w:pStyle w:val="Heading3"/>
      </w:pPr>
      <w:r w:rsidRPr="4FC58999">
        <w:rPr>
          <w:rStyle w:val="normaltextrun"/>
        </w:rPr>
        <w:t>Author contact details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6"/>
        <w:gridCol w:w="6950"/>
      </w:tblGrid>
      <w:tr w:rsidR="002A0A4E" w14:paraId="54180E60" w14:textId="77777777" w:rsidTr="002A0A4E">
        <w:tc>
          <w:tcPr>
            <w:tcW w:w="2122" w:type="dxa"/>
          </w:tcPr>
          <w:p w14:paraId="26736C5A" w14:textId="35C0CBB8" w:rsidR="002A0A4E" w:rsidRDefault="002A0A4E" w:rsidP="00061D15">
            <w:r>
              <w:rPr>
                <w:rStyle w:val="normaltextrun"/>
                <w:rFonts w:cs="Calibri"/>
                <w:b/>
                <w:bCs/>
              </w:rPr>
              <w:t>Phone:</w:t>
            </w:r>
            <w:r>
              <w:rPr>
                <w:rStyle w:val="normaltextrun"/>
                <w:rFonts w:cs="Calibri"/>
              </w:rPr>
              <w:t> </w:t>
            </w:r>
            <w:r>
              <w:rPr>
                <w:rStyle w:val="eop"/>
                <w:rFonts w:cs="Calibri"/>
              </w:rPr>
              <w:t> </w:t>
            </w:r>
          </w:p>
        </w:tc>
        <w:tc>
          <w:tcPr>
            <w:tcW w:w="7228" w:type="dxa"/>
          </w:tcPr>
          <w:p w14:paraId="351079A9" w14:textId="3C544166" w:rsidR="002A0A4E" w:rsidRDefault="002A0A4E" w:rsidP="00061D15">
            <w:r>
              <w:tab/>
            </w:r>
          </w:p>
        </w:tc>
      </w:tr>
      <w:tr w:rsidR="002A0A4E" w14:paraId="72D9C109" w14:textId="77777777" w:rsidTr="002A0A4E">
        <w:tc>
          <w:tcPr>
            <w:tcW w:w="2122" w:type="dxa"/>
          </w:tcPr>
          <w:p w14:paraId="39EC6BBE" w14:textId="631F6005" w:rsidR="002A0A4E" w:rsidRDefault="002A0A4E" w:rsidP="00061D15">
            <w:r>
              <w:rPr>
                <w:rStyle w:val="normaltextrun"/>
                <w:rFonts w:cs="Calibri"/>
                <w:b/>
                <w:bCs/>
              </w:rPr>
              <w:t>Email:</w:t>
            </w:r>
            <w:r>
              <w:rPr>
                <w:rStyle w:val="normaltextrun"/>
                <w:rFonts w:cs="Calibri"/>
              </w:rPr>
              <w:t> </w:t>
            </w:r>
            <w:r>
              <w:rPr>
                <w:rStyle w:val="eop"/>
                <w:rFonts w:cs="Calibri"/>
              </w:rPr>
              <w:t> </w:t>
            </w:r>
          </w:p>
        </w:tc>
        <w:tc>
          <w:tcPr>
            <w:tcW w:w="7228" w:type="dxa"/>
          </w:tcPr>
          <w:p w14:paraId="3DEE1CF5" w14:textId="77777777" w:rsidR="002A0A4E" w:rsidRDefault="002A0A4E" w:rsidP="00061D15"/>
        </w:tc>
      </w:tr>
      <w:tr w:rsidR="002A0A4E" w14:paraId="2EB5F6EB" w14:textId="77777777" w:rsidTr="002A0A4E">
        <w:tc>
          <w:tcPr>
            <w:tcW w:w="2122" w:type="dxa"/>
          </w:tcPr>
          <w:p w14:paraId="26CF74E6" w14:textId="722481F4" w:rsidR="002A0A4E" w:rsidRDefault="002A0A4E" w:rsidP="00061D15">
            <w:r>
              <w:rPr>
                <w:rStyle w:val="normaltextrun"/>
                <w:rFonts w:cs="Calibri"/>
                <w:b/>
                <w:bCs/>
              </w:rPr>
              <w:t>Postal address:</w:t>
            </w:r>
            <w:r>
              <w:rPr>
                <w:rStyle w:val="normaltextrun"/>
                <w:rFonts w:cs="Calibri"/>
              </w:rPr>
              <w:t xml:space="preserve">  </w:t>
            </w:r>
            <w:r>
              <w:rPr>
                <w:rStyle w:val="eop"/>
                <w:rFonts w:cs="Calibri"/>
              </w:rPr>
              <w:t> </w:t>
            </w:r>
          </w:p>
        </w:tc>
        <w:tc>
          <w:tcPr>
            <w:tcW w:w="7228" w:type="dxa"/>
          </w:tcPr>
          <w:p w14:paraId="7FC4747E" w14:textId="77777777" w:rsidR="002A0A4E" w:rsidRDefault="002A0A4E" w:rsidP="00061D15"/>
        </w:tc>
      </w:tr>
      <w:tr w:rsidR="002A0A4E" w14:paraId="5F168482" w14:textId="77777777" w:rsidTr="002A0A4E">
        <w:tc>
          <w:tcPr>
            <w:tcW w:w="2122" w:type="dxa"/>
          </w:tcPr>
          <w:p w14:paraId="15CE53A4" w14:textId="0F57C050" w:rsidR="002A0A4E" w:rsidRDefault="002A0A4E" w:rsidP="00061D15">
            <w:r>
              <w:rPr>
                <w:rStyle w:val="normaltextrun"/>
                <w:rFonts w:cs="Calibri"/>
                <w:b/>
                <w:bCs/>
              </w:rPr>
              <w:lastRenderedPageBreak/>
              <w:t>Website:</w:t>
            </w:r>
            <w:r>
              <w:rPr>
                <w:rStyle w:val="eop"/>
                <w:rFonts w:cs="Calibri"/>
              </w:rPr>
              <w:t> </w:t>
            </w:r>
          </w:p>
        </w:tc>
        <w:tc>
          <w:tcPr>
            <w:tcW w:w="7228" w:type="dxa"/>
          </w:tcPr>
          <w:p w14:paraId="276B6BE2" w14:textId="77777777" w:rsidR="002A0A4E" w:rsidRDefault="002A0A4E" w:rsidP="00061D15"/>
        </w:tc>
      </w:tr>
      <w:tr w:rsidR="002A0A4E" w14:paraId="60D86480" w14:textId="77777777" w:rsidTr="002A0A4E">
        <w:tc>
          <w:tcPr>
            <w:tcW w:w="2122" w:type="dxa"/>
          </w:tcPr>
          <w:p w14:paraId="7DE64D09" w14:textId="4A2A57E5" w:rsidR="002A0A4E" w:rsidRDefault="002A0A4E" w:rsidP="00061D15">
            <w:r>
              <w:rPr>
                <w:rStyle w:val="normaltextrun"/>
                <w:rFonts w:cs="Calibri"/>
                <w:b/>
                <w:bCs/>
              </w:rPr>
              <w:t>Social media links: </w:t>
            </w:r>
            <w:r>
              <w:rPr>
                <w:rStyle w:val="eop"/>
                <w:rFonts w:cs="Calibri"/>
              </w:rPr>
              <w:t> </w:t>
            </w:r>
          </w:p>
        </w:tc>
        <w:tc>
          <w:tcPr>
            <w:tcW w:w="7228" w:type="dxa"/>
          </w:tcPr>
          <w:p w14:paraId="07263BFF" w14:textId="77777777" w:rsidR="002A0A4E" w:rsidRDefault="002A0A4E" w:rsidP="00061D15"/>
        </w:tc>
      </w:tr>
    </w:tbl>
    <w:p w14:paraId="0B2E63B5" w14:textId="27993EDD" w:rsidR="4FC58999" w:rsidRDefault="4FC58999" w:rsidP="00061D15"/>
    <w:p w14:paraId="277BA2C4" w14:textId="77777777" w:rsidR="003312ED" w:rsidRPr="007750F3" w:rsidRDefault="003312ED" w:rsidP="00061D15"/>
    <w:sectPr w:rsidR="003312ED" w:rsidRPr="007750F3" w:rsidSect="00CA42C5">
      <w:headerReference w:type="default" r:id="rId10"/>
      <w:footerReference w:type="even" r:id="rId11"/>
      <w:footerReference w:type="default" r:id="rId12"/>
      <w:pgSz w:w="11906" w:h="16838" w:code="9"/>
      <w:pgMar w:top="1440" w:right="1440" w:bottom="1440" w:left="144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D542C" w14:textId="77777777" w:rsidR="00335E07" w:rsidRDefault="00335E07" w:rsidP="00061D15">
      <w:r>
        <w:separator/>
      </w:r>
    </w:p>
  </w:endnote>
  <w:endnote w:type="continuationSeparator" w:id="0">
    <w:p w14:paraId="0013522D" w14:textId="77777777" w:rsidR="00335E07" w:rsidRDefault="00335E07" w:rsidP="00061D15">
      <w:r>
        <w:continuationSeparator/>
      </w:r>
    </w:p>
  </w:endnote>
  <w:endnote w:type="continuationNotice" w:id="1">
    <w:p w14:paraId="564A4D38" w14:textId="77777777" w:rsidR="00335E07" w:rsidRDefault="00335E07" w:rsidP="00061D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rdia New">
    <w:altName w:val="Cordia New"/>
    <w:panose1 w:val="020B0304020202020204"/>
    <w:charset w:val="DE"/>
    <w:family w:val="swiss"/>
    <w:pitch w:val="variable"/>
    <w:sig w:usb0="81000003" w:usb1="00000000" w:usb2="00000000" w:usb3="00000000" w:csb0="0001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7811566"/>
      <w:docPartObj>
        <w:docPartGallery w:val="Page Numbers (Bottom of Page)"/>
        <w:docPartUnique/>
      </w:docPartObj>
    </w:sdtPr>
    <w:sdtEndPr>
      <w:rPr>
        <w:rStyle w:val="PageNumber"/>
      </w:rPr>
    </w:sdtEndPr>
    <w:sdtContent>
      <w:p w14:paraId="78B1EB5A" w14:textId="55E5529C" w:rsidR="00335E07" w:rsidRDefault="00335E07" w:rsidP="00061D15">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94281A" w14:textId="77777777" w:rsidR="00335E07" w:rsidRDefault="00335E07" w:rsidP="00061D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4AD60" w14:textId="7342D529" w:rsidR="00335E07" w:rsidRPr="00BE74F7" w:rsidRDefault="00335E07" w:rsidP="00061D15">
    <w:pPr>
      <w:pStyle w:val="Information"/>
      <w:rPr>
        <w:rStyle w:val="PageNumber"/>
        <w:b/>
        <w:bCs/>
        <w:szCs w:val="16"/>
      </w:rPr>
    </w:pPr>
    <w:r w:rsidRPr="00BE74F7">
      <w:t xml:space="preserve">2021 Wiley AusBiz Proposal Guidelines </w:t>
    </w:r>
    <w:sdt>
      <w:sdtPr>
        <w:rPr>
          <w:rStyle w:val="PageNumber"/>
          <w:b/>
          <w:bCs/>
          <w:szCs w:val="16"/>
        </w:rPr>
        <w:id w:val="1194721011"/>
        <w:docPartObj>
          <w:docPartGallery w:val="Page Numbers (Bottom of Page)"/>
          <w:docPartUnique/>
        </w:docPartObj>
      </w:sdtPr>
      <w:sdtEndPr>
        <w:rPr>
          <w:rStyle w:val="PageNumber"/>
        </w:rPr>
      </w:sdtEndPr>
      <w:sdtContent>
        <w:r w:rsidRPr="00BE74F7">
          <w:rPr>
            <w:rStyle w:val="PageNumber"/>
            <w:b/>
            <w:bCs/>
            <w:szCs w:val="16"/>
          </w:rPr>
          <w:tab/>
        </w:r>
        <w:r w:rsidRPr="00BE74F7">
          <w:rPr>
            <w:rStyle w:val="PageNumber"/>
            <w:b/>
            <w:bCs/>
            <w:szCs w:val="16"/>
          </w:rPr>
          <w:tab/>
        </w:r>
        <w:r>
          <w:rPr>
            <w:rStyle w:val="PageNumber"/>
            <w:b/>
            <w:bCs/>
            <w:szCs w:val="16"/>
          </w:rPr>
          <w:tab/>
        </w:r>
        <w:r>
          <w:rPr>
            <w:rStyle w:val="PageNumber"/>
            <w:b/>
            <w:bCs/>
            <w:szCs w:val="16"/>
          </w:rPr>
          <w:tab/>
        </w:r>
        <w:r>
          <w:rPr>
            <w:rStyle w:val="PageNumber"/>
            <w:b/>
            <w:bCs/>
            <w:szCs w:val="16"/>
          </w:rPr>
          <w:tab/>
        </w:r>
        <w:r>
          <w:rPr>
            <w:rStyle w:val="PageNumber"/>
            <w:b/>
            <w:bCs/>
            <w:szCs w:val="16"/>
          </w:rPr>
          <w:tab/>
        </w:r>
        <w:r>
          <w:rPr>
            <w:rStyle w:val="PageNumber"/>
            <w:b/>
            <w:bCs/>
            <w:szCs w:val="16"/>
          </w:rPr>
          <w:tab/>
        </w:r>
        <w:r>
          <w:rPr>
            <w:rStyle w:val="PageNumber"/>
            <w:b/>
            <w:bCs/>
            <w:szCs w:val="16"/>
          </w:rPr>
          <w:tab/>
        </w:r>
        <w:r>
          <w:rPr>
            <w:rStyle w:val="PageNumber"/>
            <w:b/>
            <w:bCs/>
            <w:szCs w:val="16"/>
          </w:rPr>
          <w:tab/>
        </w:r>
        <w:r w:rsidRPr="00BE74F7">
          <w:rPr>
            <w:rStyle w:val="PageNumber"/>
            <w:b/>
            <w:bCs/>
            <w:szCs w:val="16"/>
          </w:rPr>
          <w:fldChar w:fldCharType="begin"/>
        </w:r>
        <w:r w:rsidRPr="00BE74F7">
          <w:rPr>
            <w:rStyle w:val="PageNumber"/>
            <w:b/>
            <w:bCs/>
            <w:szCs w:val="16"/>
          </w:rPr>
          <w:instrText xml:space="preserve"> PAGE </w:instrText>
        </w:r>
        <w:r w:rsidRPr="00BE74F7">
          <w:rPr>
            <w:rStyle w:val="PageNumber"/>
            <w:b/>
            <w:bCs/>
            <w:szCs w:val="16"/>
          </w:rPr>
          <w:fldChar w:fldCharType="separate"/>
        </w:r>
        <w:r w:rsidRPr="00BE74F7">
          <w:rPr>
            <w:rStyle w:val="PageNumber"/>
            <w:b/>
            <w:bCs/>
            <w:szCs w:val="16"/>
          </w:rPr>
          <w:t>1</w:t>
        </w:r>
        <w:r w:rsidRPr="00BE74F7">
          <w:rPr>
            <w:rStyle w:val="PageNumber"/>
            <w:b/>
            <w:bCs/>
            <w:szCs w:val="16"/>
          </w:rPr>
          <w:fldChar w:fldCharType="end"/>
        </w:r>
      </w:sdtContent>
    </w:sdt>
  </w:p>
  <w:p w14:paraId="292702B1" w14:textId="1B8C0861" w:rsidR="00335E07" w:rsidRDefault="00335E07" w:rsidP="00061D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3C767" w14:textId="77777777" w:rsidR="00335E07" w:rsidRDefault="00335E07" w:rsidP="00061D15">
      <w:r>
        <w:separator/>
      </w:r>
    </w:p>
  </w:footnote>
  <w:footnote w:type="continuationSeparator" w:id="0">
    <w:p w14:paraId="42DD62B8" w14:textId="77777777" w:rsidR="00335E07" w:rsidRDefault="00335E07" w:rsidP="00061D15">
      <w:r>
        <w:continuationSeparator/>
      </w:r>
    </w:p>
  </w:footnote>
  <w:footnote w:type="continuationNotice" w:id="1">
    <w:p w14:paraId="06388E33" w14:textId="77777777" w:rsidR="00335E07" w:rsidRDefault="00335E07" w:rsidP="00061D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5F75D" w14:textId="2397EDAF" w:rsidR="00335E07" w:rsidRDefault="4FC58999" w:rsidP="00061D15">
    <w:pPr>
      <w:pStyle w:val="Header"/>
    </w:pPr>
    <w:r>
      <w:rPr>
        <w:noProof/>
      </w:rPr>
      <w:drawing>
        <wp:inline distT="0" distB="0" distL="0" distR="0" wp14:anchorId="168617D0" wp14:editId="57EAD04F">
          <wp:extent cx="1094740" cy="231140"/>
          <wp:effectExtent l="0" t="0" r="0" b="0"/>
          <wp:docPr id="2" name="Picture 1" descr="Description: Description: Description: Description: cid:image014.jpg@01CD5378.679919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094740" cy="2311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A24C16A"/>
    <w:lvl w:ilvl="0">
      <w:start w:val="1"/>
      <w:numFmt w:val="decimal"/>
      <w:lvlText w:val="%1."/>
      <w:lvlJc w:val="left"/>
      <w:pPr>
        <w:tabs>
          <w:tab w:val="num" w:pos="1492"/>
        </w:tabs>
        <w:ind w:left="1492" w:hanging="360"/>
      </w:pPr>
    </w:lvl>
  </w:abstractNum>
  <w:abstractNum w:abstractNumId="1" w15:restartNumberingAfterBreak="0">
    <w:nsid w:val="FFFFFF7D"/>
    <w:multiLevelType w:val="hybridMultilevel"/>
    <w:tmpl w:val="F5321060"/>
    <w:lvl w:ilvl="0" w:tplc="80E2FC0E">
      <w:start w:val="1"/>
      <w:numFmt w:val="decimal"/>
      <w:lvlText w:val="%1."/>
      <w:lvlJc w:val="left"/>
      <w:pPr>
        <w:tabs>
          <w:tab w:val="num" w:pos="1209"/>
        </w:tabs>
        <w:ind w:left="1209" w:hanging="360"/>
      </w:pPr>
    </w:lvl>
    <w:lvl w:ilvl="1" w:tplc="5EAC65A8">
      <w:numFmt w:val="decimal"/>
      <w:lvlText w:val=""/>
      <w:lvlJc w:val="left"/>
    </w:lvl>
    <w:lvl w:ilvl="2" w:tplc="4268E4BA">
      <w:numFmt w:val="decimal"/>
      <w:lvlText w:val=""/>
      <w:lvlJc w:val="left"/>
    </w:lvl>
    <w:lvl w:ilvl="3" w:tplc="345E795C">
      <w:numFmt w:val="decimal"/>
      <w:lvlText w:val=""/>
      <w:lvlJc w:val="left"/>
    </w:lvl>
    <w:lvl w:ilvl="4" w:tplc="22B4BFF0">
      <w:numFmt w:val="decimal"/>
      <w:lvlText w:val=""/>
      <w:lvlJc w:val="left"/>
    </w:lvl>
    <w:lvl w:ilvl="5" w:tplc="0F3AAA68">
      <w:numFmt w:val="decimal"/>
      <w:lvlText w:val=""/>
      <w:lvlJc w:val="left"/>
    </w:lvl>
    <w:lvl w:ilvl="6" w:tplc="EAC88164">
      <w:numFmt w:val="decimal"/>
      <w:lvlText w:val=""/>
      <w:lvlJc w:val="left"/>
    </w:lvl>
    <w:lvl w:ilvl="7" w:tplc="64DCCA6A">
      <w:numFmt w:val="decimal"/>
      <w:lvlText w:val=""/>
      <w:lvlJc w:val="left"/>
    </w:lvl>
    <w:lvl w:ilvl="8" w:tplc="C5723B02">
      <w:numFmt w:val="decimal"/>
      <w:lvlText w:val=""/>
      <w:lvlJc w:val="left"/>
    </w:lvl>
  </w:abstractNum>
  <w:abstractNum w:abstractNumId="2" w15:restartNumberingAfterBreak="0">
    <w:nsid w:val="FFFFFF7E"/>
    <w:multiLevelType w:val="hybridMultilevel"/>
    <w:tmpl w:val="47C49E06"/>
    <w:lvl w:ilvl="0" w:tplc="25D837C4">
      <w:start w:val="1"/>
      <w:numFmt w:val="decimal"/>
      <w:lvlText w:val="%1."/>
      <w:lvlJc w:val="left"/>
      <w:pPr>
        <w:tabs>
          <w:tab w:val="num" w:pos="926"/>
        </w:tabs>
        <w:ind w:left="926" w:hanging="360"/>
      </w:pPr>
    </w:lvl>
    <w:lvl w:ilvl="1" w:tplc="E160ADC0">
      <w:numFmt w:val="decimal"/>
      <w:lvlText w:val=""/>
      <w:lvlJc w:val="left"/>
    </w:lvl>
    <w:lvl w:ilvl="2" w:tplc="2068B72A">
      <w:numFmt w:val="decimal"/>
      <w:lvlText w:val=""/>
      <w:lvlJc w:val="left"/>
    </w:lvl>
    <w:lvl w:ilvl="3" w:tplc="6184763A">
      <w:numFmt w:val="decimal"/>
      <w:lvlText w:val=""/>
      <w:lvlJc w:val="left"/>
    </w:lvl>
    <w:lvl w:ilvl="4" w:tplc="2C4E0734">
      <w:numFmt w:val="decimal"/>
      <w:lvlText w:val=""/>
      <w:lvlJc w:val="left"/>
    </w:lvl>
    <w:lvl w:ilvl="5" w:tplc="D2B03576">
      <w:numFmt w:val="decimal"/>
      <w:lvlText w:val=""/>
      <w:lvlJc w:val="left"/>
    </w:lvl>
    <w:lvl w:ilvl="6" w:tplc="6BBEF866">
      <w:numFmt w:val="decimal"/>
      <w:lvlText w:val=""/>
      <w:lvlJc w:val="left"/>
    </w:lvl>
    <w:lvl w:ilvl="7" w:tplc="25B045BC">
      <w:numFmt w:val="decimal"/>
      <w:lvlText w:val=""/>
      <w:lvlJc w:val="left"/>
    </w:lvl>
    <w:lvl w:ilvl="8" w:tplc="91A4A26A">
      <w:numFmt w:val="decimal"/>
      <w:lvlText w:val=""/>
      <w:lvlJc w:val="left"/>
    </w:lvl>
  </w:abstractNum>
  <w:abstractNum w:abstractNumId="3" w15:restartNumberingAfterBreak="0">
    <w:nsid w:val="FFFFFF7F"/>
    <w:multiLevelType w:val="hybridMultilevel"/>
    <w:tmpl w:val="C2E0BE8A"/>
    <w:lvl w:ilvl="0" w:tplc="8B62CCFC">
      <w:start w:val="1"/>
      <w:numFmt w:val="decimal"/>
      <w:lvlText w:val="%1."/>
      <w:lvlJc w:val="left"/>
      <w:pPr>
        <w:tabs>
          <w:tab w:val="num" w:pos="643"/>
        </w:tabs>
        <w:ind w:left="643" w:hanging="360"/>
      </w:pPr>
    </w:lvl>
    <w:lvl w:ilvl="1" w:tplc="9C96CF08">
      <w:numFmt w:val="decimal"/>
      <w:lvlText w:val=""/>
      <w:lvlJc w:val="left"/>
    </w:lvl>
    <w:lvl w:ilvl="2" w:tplc="23FA8482">
      <w:numFmt w:val="decimal"/>
      <w:lvlText w:val=""/>
      <w:lvlJc w:val="left"/>
    </w:lvl>
    <w:lvl w:ilvl="3" w:tplc="CE2882E8">
      <w:numFmt w:val="decimal"/>
      <w:lvlText w:val=""/>
      <w:lvlJc w:val="left"/>
    </w:lvl>
    <w:lvl w:ilvl="4" w:tplc="A5F8A654">
      <w:numFmt w:val="decimal"/>
      <w:lvlText w:val=""/>
      <w:lvlJc w:val="left"/>
    </w:lvl>
    <w:lvl w:ilvl="5" w:tplc="5A0CDBF6">
      <w:numFmt w:val="decimal"/>
      <w:lvlText w:val=""/>
      <w:lvlJc w:val="left"/>
    </w:lvl>
    <w:lvl w:ilvl="6" w:tplc="1506EF6A">
      <w:numFmt w:val="decimal"/>
      <w:lvlText w:val=""/>
      <w:lvlJc w:val="left"/>
    </w:lvl>
    <w:lvl w:ilvl="7" w:tplc="3F483166">
      <w:numFmt w:val="decimal"/>
      <w:lvlText w:val=""/>
      <w:lvlJc w:val="left"/>
    </w:lvl>
    <w:lvl w:ilvl="8" w:tplc="9E4C41AC">
      <w:numFmt w:val="decimal"/>
      <w:lvlText w:val=""/>
      <w:lvlJc w:val="left"/>
    </w:lvl>
  </w:abstractNum>
  <w:abstractNum w:abstractNumId="4" w15:restartNumberingAfterBreak="0">
    <w:nsid w:val="FFFFFF80"/>
    <w:multiLevelType w:val="hybridMultilevel"/>
    <w:tmpl w:val="054207C2"/>
    <w:lvl w:ilvl="0" w:tplc="E22094CC">
      <w:start w:val="1"/>
      <w:numFmt w:val="bullet"/>
      <w:lvlText w:val=""/>
      <w:lvlJc w:val="left"/>
      <w:pPr>
        <w:tabs>
          <w:tab w:val="num" w:pos="1492"/>
        </w:tabs>
        <w:ind w:left="1492" w:hanging="360"/>
      </w:pPr>
      <w:rPr>
        <w:rFonts w:ascii="Symbol" w:hAnsi="Symbol" w:hint="default"/>
      </w:rPr>
    </w:lvl>
    <w:lvl w:ilvl="1" w:tplc="CC24FE2E">
      <w:numFmt w:val="decimal"/>
      <w:lvlText w:val=""/>
      <w:lvlJc w:val="left"/>
    </w:lvl>
    <w:lvl w:ilvl="2" w:tplc="BC8E2F9C">
      <w:numFmt w:val="decimal"/>
      <w:lvlText w:val=""/>
      <w:lvlJc w:val="left"/>
    </w:lvl>
    <w:lvl w:ilvl="3" w:tplc="E0082D4E">
      <w:numFmt w:val="decimal"/>
      <w:lvlText w:val=""/>
      <w:lvlJc w:val="left"/>
    </w:lvl>
    <w:lvl w:ilvl="4" w:tplc="4E546B84">
      <w:numFmt w:val="decimal"/>
      <w:lvlText w:val=""/>
      <w:lvlJc w:val="left"/>
    </w:lvl>
    <w:lvl w:ilvl="5" w:tplc="14BE0438">
      <w:numFmt w:val="decimal"/>
      <w:lvlText w:val=""/>
      <w:lvlJc w:val="left"/>
    </w:lvl>
    <w:lvl w:ilvl="6" w:tplc="3B385660">
      <w:numFmt w:val="decimal"/>
      <w:lvlText w:val=""/>
      <w:lvlJc w:val="left"/>
    </w:lvl>
    <w:lvl w:ilvl="7" w:tplc="33465758">
      <w:numFmt w:val="decimal"/>
      <w:lvlText w:val=""/>
      <w:lvlJc w:val="left"/>
    </w:lvl>
    <w:lvl w:ilvl="8" w:tplc="2222ED5C">
      <w:numFmt w:val="decimal"/>
      <w:lvlText w:val=""/>
      <w:lvlJc w:val="left"/>
    </w:lvl>
  </w:abstractNum>
  <w:abstractNum w:abstractNumId="5" w15:restartNumberingAfterBreak="0">
    <w:nsid w:val="FFFFFF81"/>
    <w:multiLevelType w:val="hybridMultilevel"/>
    <w:tmpl w:val="137AAA3C"/>
    <w:lvl w:ilvl="0" w:tplc="12CC8924">
      <w:start w:val="1"/>
      <w:numFmt w:val="bullet"/>
      <w:lvlText w:val=""/>
      <w:lvlJc w:val="left"/>
      <w:pPr>
        <w:tabs>
          <w:tab w:val="num" w:pos="1209"/>
        </w:tabs>
        <w:ind w:left="1209" w:hanging="360"/>
      </w:pPr>
      <w:rPr>
        <w:rFonts w:ascii="Symbol" w:hAnsi="Symbol" w:hint="default"/>
      </w:rPr>
    </w:lvl>
    <w:lvl w:ilvl="1" w:tplc="D40A1C32">
      <w:numFmt w:val="decimal"/>
      <w:lvlText w:val=""/>
      <w:lvlJc w:val="left"/>
    </w:lvl>
    <w:lvl w:ilvl="2" w:tplc="F4621EA0">
      <w:numFmt w:val="decimal"/>
      <w:lvlText w:val=""/>
      <w:lvlJc w:val="left"/>
    </w:lvl>
    <w:lvl w:ilvl="3" w:tplc="5F1668EE">
      <w:numFmt w:val="decimal"/>
      <w:lvlText w:val=""/>
      <w:lvlJc w:val="left"/>
    </w:lvl>
    <w:lvl w:ilvl="4" w:tplc="CDBC5A8C">
      <w:numFmt w:val="decimal"/>
      <w:lvlText w:val=""/>
      <w:lvlJc w:val="left"/>
    </w:lvl>
    <w:lvl w:ilvl="5" w:tplc="2D22CD76">
      <w:numFmt w:val="decimal"/>
      <w:lvlText w:val=""/>
      <w:lvlJc w:val="left"/>
    </w:lvl>
    <w:lvl w:ilvl="6" w:tplc="CA00EBBE">
      <w:numFmt w:val="decimal"/>
      <w:lvlText w:val=""/>
      <w:lvlJc w:val="left"/>
    </w:lvl>
    <w:lvl w:ilvl="7" w:tplc="8E165990">
      <w:numFmt w:val="decimal"/>
      <w:lvlText w:val=""/>
      <w:lvlJc w:val="left"/>
    </w:lvl>
    <w:lvl w:ilvl="8" w:tplc="5DCA73F6">
      <w:numFmt w:val="decimal"/>
      <w:lvlText w:val=""/>
      <w:lvlJc w:val="left"/>
    </w:lvl>
  </w:abstractNum>
  <w:abstractNum w:abstractNumId="6" w15:restartNumberingAfterBreak="0">
    <w:nsid w:val="FFFFFF82"/>
    <w:multiLevelType w:val="hybridMultilevel"/>
    <w:tmpl w:val="F31E90D8"/>
    <w:lvl w:ilvl="0" w:tplc="ADB48720">
      <w:start w:val="1"/>
      <w:numFmt w:val="bullet"/>
      <w:lvlText w:val=""/>
      <w:lvlJc w:val="left"/>
      <w:pPr>
        <w:tabs>
          <w:tab w:val="num" w:pos="926"/>
        </w:tabs>
        <w:ind w:left="926" w:hanging="360"/>
      </w:pPr>
      <w:rPr>
        <w:rFonts w:ascii="Symbol" w:hAnsi="Symbol" w:hint="default"/>
      </w:rPr>
    </w:lvl>
    <w:lvl w:ilvl="1" w:tplc="51D00A2A">
      <w:numFmt w:val="decimal"/>
      <w:lvlText w:val=""/>
      <w:lvlJc w:val="left"/>
    </w:lvl>
    <w:lvl w:ilvl="2" w:tplc="608EB846">
      <w:numFmt w:val="decimal"/>
      <w:lvlText w:val=""/>
      <w:lvlJc w:val="left"/>
    </w:lvl>
    <w:lvl w:ilvl="3" w:tplc="E0329430">
      <w:numFmt w:val="decimal"/>
      <w:lvlText w:val=""/>
      <w:lvlJc w:val="left"/>
    </w:lvl>
    <w:lvl w:ilvl="4" w:tplc="81C266E8">
      <w:numFmt w:val="decimal"/>
      <w:lvlText w:val=""/>
      <w:lvlJc w:val="left"/>
    </w:lvl>
    <w:lvl w:ilvl="5" w:tplc="3342EDD2">
      <w:numFmt w:val="decimal"/>
      <w:lvlText w:val=""/>
      <w:lvlJc w:val="left"/>
    </w:lvl>
    <w:lvl w:ilvl="6" w:tplc="572A59DA">
      <w:numFmt w:val="decimal"/>
      <w:lvlText w:val=""/>
      <w:lvlJc w:val="left"/>
    </w:lvl>
    <w:lvl w:ilvl="7" w:tplc="6EEA65C6">
      <w:numFmt w:val="decimal"/>
      <w:lvlText w:val=""/>
      <w:lvlJc w:val="left"/>
    </w:lvl>
    <w:lvl w:ilvl="8" w:tplc="BC128BA2">
      <w:numFmt w:val="decimal"/>
      <w:lvlText w:val=""/>
      <w:lvlJc w:val="left"/>
    </w:lvl>
  </w:abstractNum>
  <w:abstractNum w:abstractNumId="7" w15:restartNumberingAfterBreak="0">
    <w:nsid w:val="FFFFFF83"/>
    <w:multiLevelType w:val="singleLevel"/>
    <w:tmpl w:val="048A6F7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hybridMultilevel"/>
    <w:tmpl w:val="1C7877E4"/>
    <w:lvl w:ilvl="0" w:tplc="D1A2C368">
      <w:start w:val="1"/>
      <w:numFmt w:val="decimal"/>
      <w:lvlText w:val="%1."/>
      <w:lvlJc w:val="left"/>
      <w:pPr>
        <w:tabs>
          <w:tab w:val="num" w:pos="360"/>
        </w:tabs>
        <w:ind w:left="360" w:hanging="360"/>
      </w:pPr>
    </w:lvl>
    <w:lvl w:ilvl="1" w:tplc="2542AA6C">
      <w:numFmt w:val="decimal"/>
      <w:lvlText w:val=""/>
      <w:lvlJc w:val="left"/>
    </w:lvl>
    <w:lvl w:ilvl="2" w:tplc="73E240AC">
      <w:numFmt w:val="decimal"/>
      <w:lvlText w:val=""/>
      <w:lvlJc w:val="left"/>
    </w:lvl>
    <w:lvl w:ilvl="3" w:tplc="51EC3CBA">
      <w:numFmt w:val="decimal"/>
      <w:lvlText w:val=""/>
      <w:lvlJc w:val="left"/>
    </w:lvl>
    <w:lvl w:ilvl="4" w:tplc="0D9457F0">
      <w:numFmt w:val="decimal"/>
      <w:lvlText w:val=""/>
      <w:lvlJc w:val="left"/>
    </w:lvl>
    <w:lvl w:ilvl="5" w:tplc="106E8AD6">
      <w:numFmt w:val="decimal"/>
      <w:lvlText w:val=""/>
      <w:lvlJc w:val="left"/>
    </w:lvl>
    <w:lvl w:ilvl="6" w:tplc="BC48C646">
      <w:numFmt w:val="decimal"/>
      <w:lvlText w:val=""/>
      <w:lvlJc w:val="left"/>
    </w:lvl>
    <w:lvl w:ilvl="7" w:tplc="0E1EED8A">
      <w:numFmt w:val="decimal"/>
      <w:lvlText w:val=""/>
      <w:lvlJc w:val="left"/>
    </w:lvl>
    <w:lvl w:ilvl="8" w:tplc="5B5C3482">
      <w:numFmt w:val="decimal"/>
      <w:lvlText w:val=""/>
      <w:lvlJc w:val="left"/>
    </w:lvl>
  </w:abstractNum>
  <w:abstractNum w:abstractNumId="9" w15:restartNumberingAfterBreak="0">
    <w:nsid w:val="FFFFFF89"/>
    <w:multiLevelType w:val="hybridMultilevel"/>
    <w:tmpl w:val="7E04C5A8"/>
    <w:lvl w:ilvl="0" w:tplc="8CE0E7BA">
      <w:start w:val="1"/>
      <w:numFmt w:val="bullet"/>
      <w:lvlText w:val=""/>
      <w:lvlJc w:val="left"/>
      <w:pPr>
        <w:tabs>
          <w:tab w:val="num" w:pos="360"/>
        </w:tabs>
        <w:ind w:left="360" w:hanging="360"/>
      </w:pPr>
      <w:rPr>
        <w:rFonts w:ascii="Symbol" w:hAnsi="Symbol" w:hint="default"/>
      </w:rPr>
    </w:lvl>
    <w:lvl w:ilvl="1" w:tplc="6C1A897E">
      <w:numFmt w:val="decimal"/>
      <w:lvlText w:val=""/>
      <w:lvlJc w:val="left"/>
    </w:lvl>
    <w:lvl w:ilvl="2" w:tplc="12C8E7B6">
      <w:numFmt w:val="decimal"/>
      <w:lvlText w:val=""/>
      <w:lvlJc w:val="left"/>
    </w:lvl>
    <w:lvl w:ilvl="3" w:tplc="CC020772">
      <w:numFmt w:val="decimal"/>
      <w:lvlText w:val=""/>
      <w:lvlJc w:val="left"/>
    </w:lvl>
    <w:lvl w:ilvl="4" w:tplc="DBCA8C32">
      <w:numFmt w:val="decimal"/>
      <w:lvlText w:val=""/>
      <w:lvlJc w:val="left"/>
    </w:lvl>
    <w:lvl w:ilvl="5" w:tplc="F1EC914C">
      <w:numFmt w:val="decimal"/>
      <w:lvlText w:val=""/>
      <w:lvlJc w:val="left"/>
    </w:lvl>
    <w:lvl w:ilvl="6" w:tplc="B1744F6A">
      <w:numFmt w:val="decimal"/>
      <w:lvlText w:val=""/>
      <w:lvlJc w:val="left"/>
    </w:lvl>
    <w:lvl w:ilvl="7" w:tplc="1486A76C">
      <w:numFmt w:val="decimal"/>
      <w:lvlText w:val=""/>
      <w:lvlJc w:val="left"/>
    </w:lvl>
    <w:lvl w:ilvl="8" w:tplc="64466C0E">
      <w:numFmt w:val="decimal"/>
      <w:lvlText w:val=""/>
      <w:lvlJc w:val="left"/>
    </w:lvl>
  </w:abstractNum>
  <w:abstractNum w:abstractNumId="10" w15:restartNumberingAfterBreak="0">
    <w:nsid w:val="05BD582D"/>
    <w:multiLevelType w:val="hybridMultilevel"/>
    <w:tmpl w:val="15A6CA9C"/>
    <w:lvl w:ilvl="0" w:tplc="7E90EEE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BF6546"/>
    <w:multiLevelType w:val="multilevel"/>
    <w:tmpl w:val="F2F6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1F283C"/>
    <w:multiLevelType w:val="hybridMultilevel"/>
    <w:tmpl w:val="6A20A960"/>
    <w:lvl w:ilvl="0" w:tplc="5386A11C">
      <w:start w:val="1"/>
      <w:numFmt w:val="decimal"/>
      <w:lvlText w:val="%1."/>
      <w:lvlJc w:val="left"/>
      <w:pPr>
        <w:ind w:left="720" w:hanging="360"/>
      </w:pPr>
    </w:lvl>
    <w:lvl w:ilvl="1" w:tplc="33DC02EA">
      <w:start w:val="1"/>
      <w:numFmt w:val="lowerLetter"/>
      <w:lvlText w:val="%2."/>
      <w:lvlJc w:val="left"/>
      <w:pPr>
        <w:ind w:left="1440" w:hanging="360"/>
      </w:pPr>
    </w:lvl>
    <w:lvl w:ilvl="2" w:tplc="49E4237A">
      <w:start w:val="1"/>
      <w:numFmt w:val="lowerRoman"/>
      <w:lvlText w:val="%3."/>
      <w:lvlJc w:val="right"/>
      <w:pPr>
        <w:ind w:left="2160" w:hanging="180"/>
      </w:pPr>
    </w:lvl>
    <w:lvl w:ilvl="3" w:tplc="5A504034">
      <w:start w:val="1"/>
      <w:numFmt w:val="decimal"/>
      <w:lvlText w:val="%4."/>
      <w:lvlJc w:val="left"/>
      <w:pPr>
        <w:ind w:left="2880" w:hanging="360"/>
      </w:pPr>
    </w:lvl>
    <w:lvl w:ilvl="4" w:tplc="95904B44">
      <w:start w:val="1"/>
      <w:numFmt w:val="lowerLetter"/>
      <w:lvlText w:val="%5."/>
      <w:lvlJc w:val="left"/>
      <w:pPr>
        <w:ind w:left="3600" w:hanging="360"/>
      </w:pPr>
    </w:lvl>
    <w:lvl w:ilvl="5" w:tplc="CBC26E00">
      <w:start w:val="1"/>
      <w:numFmt w:val="lowerRoman"/>
      <w:lvlText w:val="%6."/>
      <w:lvlJc w:val="right"/>
      <w:pPr>
        <w:ind w:left="4320" w:hanging="180"/>
      </w:pPr>
    </w:lvl>
    <w:lvl w:ilvl="6" w:tplc="7C8A2A22">
      <w:start w:val="1"/>
      <w:numFmt w:val="decimal"/>
      <w:lvlText w:val="%7."/>
      <w:lvlJc w:val="left"/>
      <w:pPr>
        <w:ind w:left="5040" w:hanging="360"/>
      </w:pPr>
    </w:lvl>
    <w:lvl w:ilvl="7" w:tplc="D0B42476">
      <w:start w:val="1"/>
      <w:numFmt w:val="lowerLetter"/>
      <w:lvlText w:val="%8."/>
      <w:lvlJc w:val="left"/>
      <w:pPr>
        <w:ind w:left="5760" w:hanging="360"/>
      </w:pPr>
    </w:lvl>
    <w:lvl w:ilvl="8" w:tplc="3C8E761A">
      <w:start w:val="1"/>
      <w:numFmt w:val="lowerRoman"/>
      <w:lvlText w:val="%9."/>
      <w:lvlJc w:val="right"/>
      <w:pPr>
        <w:ind w:left="6480" w:hanging="180"/>
      </w:pPr>
    </w:lvl>
  </w:abstractNum>
  <w:abstractNum w:abstractNumId="13" w15:restartNumberingAfterBreak="0">
    <w:nsid w:val="34C822A8"/>
    <w:multiLevelType w:val="hybridMultilevel"/>
    <w:tmpl w:val="FDFE7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8E06D9D"/>
    <w:multiLevelType w:val="hybridMultilevel"/>
    <w:tmpl w:val="038EB70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F787987"/>
    <w:multiLevelType w:val="hybridMultilevel"/>
    <w:tmpl w:val="DBDC0512"/>
    <w:lvl w:ilvl="0" w:tplc="ADD2FD12">
      <w:start w:val="1"/>
      <w:numFmt w:val="decimal"/>
      <w:pStyle w:val="ListNumber"/>
      <w:lvlText w:val="%1."/>
      <w:lvlJc w:val="left"/>
      <w:pPr>
        <w:tabs>
          <w:tab w:val="num" w:pos="360"/>
        </w:tabs>
        <w:ind w:left="360" w:hanging="360"/>
      </w:pPr>
      <w:rPr>
        <w:rFonts w:hint="default"/>
        <w:color w:val="2E74B5" w:themeColor="accent1" w:themeShade="BF"/>
      </w:rPr>
    </w:lvl>
    <w:lvl w:ilvl="1" w:tplc="24A67384">
      <w:start w:val="1"/>
      <w:numFmt w:val="decimal"/>
      <w:lvlText w:val="%2."/>
      <w:lvlJc w:val="left"/>
      <w:pPr>
        <w:ind w:left="1440" w:hanging="360"/>
      </w:pPr>
      <w:rPr>
        <w:rFonts w:hint="default"/>
        <w:color w:val="2E74B5" w:themeColor="accent1" w:themeShade="BF"/>
      </w:rPr>
    </w:lvl>
    <w:lvl w:ilvl="2" w:tplc="26588564">
      <w:start w:val="1"/>
      <w:numFmt w:val="decimal"/>
      <w:lvlText w:val="%3."/>
      <w:lvlJc w:val="right"/>
      <w:pPr>
        <w:ind w:left="2160" w:hanging="180"/>
      </w:pPr>
      <w:rPr>
        <w:rFonts w:hint="default"/>
        <w:color w:val="2E74B5" w:themeColor="accent1" w:themeShade="BF"/>
      </w:rPr>
    </w:lvl>
    <w:lvl w:ilvl="3" w:tplc="D6F4D906">
      <w:start w:val="1"/>
      <w:numFmt w:val="decimal"/>
      <w:lvlText w:val="%4."/>
      <w:lvlJc w:val="left"/>
      <w:pPr>
        <w:ind w:left="2880" w:hanging="360"/>
      </w:pPr>
      <w:rPr>
        <w:rFonts w:hint="default"/>
        <w:color w:val="2E74B5" w:themeColor="accent1" w:themeShade="BF"/>
      </w:rPr>
    </w:lvl>
    <w:lvl w:ilvl="4" w:tplc="3C26F84A">
      <w:start w:val="1"/>
      <w:numFmt w:val="decimal"/>
      <w:lvlText w:val="%5."/>
      <w:lvlJc w:val="left"/>
      <w:pPr>
        <w:ind w:left="3600" w:hanging="360"/>
      </w:pPr>
      <w:rPr>
        <w:rFonts w:hint="default"/>
        <w:color w:val="2E74B5" w:themeColor="accent1" w:themeShade="BF"/>
      </w:rPr>
    </w:lvl>
    <w:lvl w:ilvl="5" w:tplc="CD70F486">
      <w:start w:val="1"/>
      <w:numFmt w:val="decimal"/>
      <w:lvlText w:val="%6."/>
      <w:lvlJc w:val="right"/>
      <w:pPr>
        <w:ind w:left="4320" w:hanging="180"/>
      </w:pPr>
      <w:rPr>
        <w:rFonts w:hint="default"/>
        <w:color w:val="2E74B5" w:themeColor="accent1" w:themeShade="BF"/>
      </w:rPr>
    </w:lvl>
    <w:lvl w:ilvl="6" w:tplc="7EA02700">
      <w:start w:val="1"/>
      <w:numFmt w:val="decimal"/>
      <w:lvlText w:val="%7."/>
      <w:lvlJc w:val="left"/>
      <w:pPr>
        <w:ind w:left="5040" w:hanging="360"/>
      </w:pPr>
      <w:rPr>
        <w:rFonts w:hint="default"/>
        <w:color w:val="2E74B5" w:themeColor="accent1" w:themeShade="BF"/>
      </w:rPr>
    </w:lvl>
    <w:lvl w:ilvl="7" w:tplc="9050DC4E">
      <w:start w:val="1"/>
      <w:numFmt w:val="decimal"/>
      <w:lvlText w:val="%8."/>
      <w:lvlJc w:val="left"/>
      <w:pPr>
        <w:ind w:left="5760" w:hanging="360"/>
      </w:pPr>
      <w:rPr>
        <w:rFonts w:hint="default"/>
        <w:color w:val="2E74B5" w:themeColor="accent1" w:themeShade="BF"/>
      </w:rPr>
    </w:lvl>
    <w:lvl w:ilvl="8" w:tplc="2270A22C">
      <w:start w:val="1"/>
      <w:numFmt w:val="decimal"/>
      <w:lvlText w:val="%9."/>
      <w:lvlJc w:val="right"/>
      <w:pPr>
        <w:ind w:left="6480" w:hanging="180"/>
      </w:pPr>
      <w:rPr>
        <w:rFonts w:hint="default"/>
        <w:color w:val="2E74B5" w:themeColor="accent1" w:themeShade="BF"/>
      </w:rPr>
    </w:lvl>
  </w:abstractNum>
  <w:abstractNum w:abstractNumId="16" w15:restartNumberingAfterBreak="0">
    <w:nsid w:val="60310E03"/>
    <w:multiLevelType w:val="hybridMultilevel"/>
    <w:tmpl w:val="691E3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2E754B"/>
    <w:multiLevelType w:val="hybridMultilevel"/>
    <w:tmpl w:val="19BEDEDE"/>
    <w:lvl w:ilvl="0" w:tplc="86108396">
      <w:start w:val="1"/>
      <w:numFmt w:val="decimal"/>
      <w:lvlText w:val="%1."/>
      <w:lvlJc w:val="left"/>
      <w:pPr>
        <w:ind w:left="720" w:hanging="360"/>
      </w:pPr>
    </w:lvl>
    <w:lvl w:ilvl="1" w:tplc="7FE287B0">
      <w:start w:val="1"/>
      <w:numFmt w:val="lowerLetter"/>
      <w:lvlText w:val="%2."/>
      <w:lvlJc w:val="left"/>
      <w:pPr>
        <w:ind w:left="1440" w:hanging="360"/>
      </w:pPr>
    </w:lvl>
    <w:lvl w:ilvl="2" w:tplc="D1728A9C">
      <w:start w:val="1"/>
      <w:numFmt w:val="lowerRoman"/>
      <w:lvlText w:val="%3."/>
      <w:lvlJc w:val="right"/>
      <w:pPr>
        <w:ind w:left="2160" w:hanging="180"/>
      </w:pPr>
    </w:lvl>
    <w:lvl w:ilvl="3" w:tplc="FBD26AFC">
      <w:start w:val="1"/>
      <w:numFmt w:val="lowerLetter"/>
      <w:lvlText w:val="%4."/>
      <w:lvlJc w:val="left"/>
      <w:pPr>
        <w:ind w:left="2880" w:hanging="360"/>
      </w:pPr>
    </w:lvl>
    <w:lvl w:ilvl="4" w:tplc="CD06E928">
      <w:start w:val="1"/>
      <w:numFmt w:val="lowerLetter"/>
      <w:lvlText w:val="%5."/>
      <w:lvlJc w:val="left"/>
      <w:pPr>
        <w:ind w:left="3600" w:hanging="360"/>
      </w:pPr>
    </w:lvl>
    <w:lvl w:ilvl="5" w:tplc="4D60E63C">
      <w:start w:val="1"/>
      <w:numFmt w:val="lowerRoman"/>
      <w:lvlText w:val="%6."/>
      <w:lvlJc w:val="right"/>
      <w:pPr>
        <w:ind w:left="4320" w:hanging="180"/>
      </w:pPr>
    </w:lvl>
    <w:lvl w:ilvl="6" w:tplc="3C6A311E">
      <w:start w:val="1"/>
      <w:numFmt w:val="decimal"/>
      <w:lvlText w:val="%7."/>
      <w:lvlJc w:val="left"/>
      <w:pPr>
        <w:ind w:left="5040" w:hanging="360"/>
      </w:pPr>
    </w:lvl>
    <w:lvl w:ilvl="7" w:tplc="A532D70C">
      <w:start w:val="1"/>
      <w:numFmt w:val="lowerLetter"/>
      <w:lvlText w:val="%8."/>
      <w:lvlJc w:val="left"/>
      <w:pPr>
        <w:ind w:left="5760" w:hanging="360"/>
      </w:pPr>
    </w:lvl>
    <w:lvl w:ilvl="8" w:tplc="6ADE4F8E">
      <w:start w:val="1"/>
      <w:numFmt w:val="lowerRoman"/>
      <w:lvlText w:val="%9."/>
      <w:lvlJc w:val="right"/>
      <w:pPr>
        <w:ind w:left="6480" w:hanging="180"/>
      </w:pPr>
    </w:lvl>
  </w:abstractNum>
  <w:abstractNum w:abstractNumId="18" w15:restartNumberingAfterBreak="0">
    <w:nsid w:val="657E5D71"/>
    <w:multiLevelType w:val="hybridMultilevel"/>
    <w:tmpl w:val="5F92E4C4"/>
    <w:lvl w:ilvl="0" w:tplc="7348FA5C">
      <w:start w:val="1"/>
      <w:numFmt w:val="bullet"/>
      <w:pStyle w:val="ListBullet"/>
      <w:lvlText w:val=""/>
      <w:lvlJc w:val="left"/>
      <w:pPr>
        <w:tabs>
          <w:tab w:val="num" w:pos="360"/>
        </w:tabs>
        <w:ind w:left="432" w:hanging="288"/>
      </w:pPr>
      <w:rPr>
        <w:rFonts w:ascii="Symbol" w:hAnsi="Symbol" w:hint="default"/>
        <w:color w:val="2E74B5" w:themeColor="accent1" w:themeShade="BF"/>
      </w:rPr>
    </w:lvl>
    <w:lvl w:ilvl="1" w:tplc="42F2969C">
      <w:start w:val="1"/>
      <w:numFmt w:val="bullet"/>
      <w:lvlText w:val="o"/>
      <w:lvlJc w:val="left"/>
      <w:pPr>
        <w:ind w:left="1440" w:hanging="360"/>
      </w:pPr>
      <w:rPr>
        <w:rFonts w:ascii="Courier New" w:hAnsi="Courier New" w:hint="default"/>
        <w:color w:val="2E74B5" w:themeColor="accent1" w:themeShade="BF"/>
      </w:rPr>
    </w:lvl>
    <w:lvl w:ilvl="2" w:tplc="68003A32">
      <w:start w:val="1"/>
      <w:numFmt w:val="bullet"/>
      <w:lvlText w:val=""/>
      <w:lvlJc w:val="left"/>
      <w:pPr>
        <w:ind w:left="2160" w:hanging="360"/>
      </w:pPr>
      <w:rPr>
        <w:rFonts w:ascii="Wingdings" w:hAnsi="Wingdings" w:hint="default"/>
        <w:color w:val="2E74B5" w:themeColor="accent1" w:themeShade="BF"/>
      </w:rPr>
    </w:lvl>
    <w:lvl w:ilvl="3" w:tplc="F4E487F4">
      <w:start w:val="1"/>
      <w:numFmt w:val="bullet"/>
      <w:lvlText w:val=""/>
      <w:lvlJc w:val="left"/>
      <w:pPr>
        <w:ind w:left="2880" w:hanging="360"/>
      </w:pPr>
      <w:rPr>
        <w:rFonts w:ascii="Symbol" w:hAnsi="Symbol" w:hint="default"/>
        <w:color w:val="2E74B5" w:themeColor="accent1" w:themeShade="BF"/>
      </w:rPr>
    </w:lvl>
    <w:lvl w:ilvl="4" w:tplc="2252F744">
      <w:start w:val="1"/>
      <w:numFmt w:val="bullet"/>
      <w:lvlText w:val="o"/>
      <w:lvlJc w:val="left"/>
      <w:pPr>
        <w:ind w:left="3600" w:hanging="360"/>
      </w:pPr>
      <w:rPr>
        <w:rFonts w:ascii="Courier New" w:hAnsi="Courier New" w:hint="default"/>
        <w:color w:val="2E74B5" w:themeColor="accent1" w:themeShade="BF"/>
      </w:rPr>
    </w:lvl>
    <w:lvl w:ilvl="5" w:tplc="AAD6630C">
      <w:start w:val="1"/>
      <w:numFmt w:val="bullet"/>
      <w:lvlText w:val=""/>
      <w:lvlJc w:val="left"/>
      <w:pPr>
        <w:ind w:left="4320" w:hanging="360"/>
      </w:pPr>
      <w:rPr>
        <w:rFonts w:ascii="Wingdings" w:hAnsi="Wingdings" w:hint="default"/>
        <w:color w:val="2E74B5" w:themeColor="accent1" w:themeShade="BF"/>
      </w:rPr>
    </w:lvl>
    <w:lvl w:ilvl="6" w:tplc="5192E170">
      <w:start w:val="1"/>
      <w:numFmt w:val="bullet"/>
      <w:lvlText w:val=""/>
      <w:lvlJc w:val="left"/>
      <w:pPr>
        <w:ind w:left="5040" w:hanging="360"/>
      </w:pPr>
      <w:rPr>
        <w:rFonts w:ascii="Symbol" w:hAnsi="Symbol" w:hint="default"/>
        <w:color w:val="2E74B5" w:themeColor="accent1" w:themeShade="BF"/>
      </w:rPr>
    </w:lvl>
    <w:lvl w:ilvl="7" w:tplc="246C869A">
      <w:start w:val="1"/>
      <w:numFmt w:val="bullet"/>
      <w:lvlText w:val="o"/>
      <w:lvlJc w:val="left"/>
      <w:pPr>
        <w:ind w:left="5760" w:hanging="360"/>
      </w:pPr>
      <w:rPr>
        <w:rFonts w:ascii="Courier New" w:hAnsi="Courier New" w:hint="default"/>
        <w:color w:val="2E74B5" w:themeColor="accent1" w:themeShade="BF"/>
      </w:rPr>
    </w:lvl>
    <w:lvl w:ilvl="8" w:tplc="6610EECA">
      <w:start w:val="1"/>
      <w:numFmt w:val="bullet"/>
      <w:lvlText w:val=""/>
      <w:lvlJc w:val="left"/>
      <w:pPr>
        <w:ind w:left="6480" w:hanging="360"/>
      </w:pPr>
      <w:rPr>
        <w:rFonts w:ascii="Wingdings" w:hAnsi="Wingdings" w:hint="default"/>
        <w:color w:val="2E74B5" w:themeColor="accent1" w:themeShade="BF"/>
      </w:rPr>
    </w:lvl>
  </w:abstractNum>
  <w:abstractNum w:abstractNumId="19" w15:restartNumberingAfterBreak="0">
    <w:nsid w:val="66CC639D"/>
    <w:multiLevelType w:val="hybridMultilevel"/>
    <w:tmpl w:val="A442E8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86D62B8"/>
    <w:multiLevelType w:val="hybridMultilevel"/>
    <w:tmpl w:val="DD745F86"/>
    <w:lvl w:ilvl="0" w:tplc="0C09000F">
      <w:start w:val="1"/>
      <w:numFmt w:val="decimal"/>
      <w:lvlText w:val="%1."/>
      <w:lvlJc w:val="left"/>
      <w:pPr>
        <w:ind w:left="780" w:hanging="360"/>
      </w:pPr>
    </w:lvl>
    <w:lvl w:ilvl="1" w:tplc="0C090019" w:tentative="1">
      <w:start w:val="1"/>
      <w:numFmt w:val="lowerLetter"/>
      <w:lvlText w:val="%2."/>
      <w:lvlJc w:val="left"/>
      <w:pPr>
        <w:ind w:left="1500" w:hanging="360"/>
      </w:pPr>
    </w:lvl>
    <w:lvl w:ilvl="2" w:tplc="0C09001B" w:tentative="1">
      <w:start w:val="1"/>
      <w:numFmt w:val="lowerRoman"/>
      <w:lvlText w:val="%3."/>
      <w:lvlJc w:val="right"/>
      <w:pPr>
        <w:ind w:left="2220" w:hanging="180"/>
      </w:pPr>
    </w:lvl>
    <w:lvl w:ilvl="3" w:tplc="0C09000F" w:tentative="1">
      <w:start w:val="1"/>
      <w:numFmt w:val="decimal"/>
      <w:lvlText w:val="%4."/>
      <w:lvlJc w:val="left"/>
      <w:pPr>
        <w:ind w:left="2940" w:hanging="360"/>
      </w:pPr>
    </w:lvl>
    <w:lvl w:ilvl="4" w:tplc="0C090019" w:tentative="1">
      <w:start w:val="1"/>
      <w:numFmt w:val="lowerLetter"/>
      <w:lvlText w:val="%5."/>
      <w:lvlJc w:val="left"/>
      <w:pPr>
        <w:ind w:left="3660" w:hanging="360"/>
      </w:pPr>
    </w:lvl>
    <w:lvl w:ilvl="5" w:tplc="0C09001B" w:tentative="1">
      <w:start w:val="1"/>
      <w:numFmt w:val="lowerRoman"/>
      <w:lvlText w:val="%6."/>
      <w:lvlJc w:val="right"/>
      <w:pPr>
        <w:ind w:left="4380" w:hanging="180"/>
      </w:pPr>
    </w:lvl>
    <w:lvl w:ilvl="6" w:tplc="0C09000F" w:tentative="1">
      <w:start w:val="1"/>
      <w:numFmt w:val="decimal"/>
      <w:lvlText w:val="%7."/>
      <w:lvlJc w:val="left"/>
      <w:pPr>
        <w:ind w:left="5100" w:hanging="360"/>
      </w:pPr>
    </w:lvl>
    <w:lvl w:ilvl="7" w:tplc="0C090019" w:tentative="1">
      <w:start w:val="1"/>
      <w:numFmt w:val="lowerLetter"/>
      <w:lvlText w:val="%8."/>
      <w:lvlJc w:val="left"/>
      <w:pPr>
        <w:ind w:left="5820" w:hanging="360"/>
      </w:pPr>
    </w:lvl>
    <w:lvl w:ilvl="8" w:tplc="0C09001B" w:tentative="1">
      <w:start w:val="1"/>
      <w:numFmt w:val="lowerRoman"/>
      <w:lvlText w:val="%9."/>
      <w:lvlJc w:val="right"/>
      <w:pPr>
        <w:ind w:left="6540" w:hanging="180"/>
      </w:pPr>
    </w:lvl>
  </w:abstractNum>
  <w:abstractNum w:abstractNumId="21"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12"/>
  </w:num>
  <w:num w:numId="3">
    <w:abstractNumId w:val="9"/>
  </w:num>
  <w:num w:numId="4">
    <w:abstractNumId w:val="18"/>
  </w:num>
  <w:num w:numId="5">
    <w:abstractNumId w:val="18"/>
    <w:lvlOverride w:ilvl="0">
      <w:startOverride w:val="1"/>
    </w:lvlOverride>
  </w:num>
  <w:num w:numId="6">
    <w:abstractNumId w:val="10"/>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num>
  <w:num w:numId="18">
    <w:abstractNumId w:val="19"/>
  </w:num>
  <w:num w:numId="19">
    <w:abstractNumId w:val="14"/>
  </w:num>
  <w:num w:numId="20">
    <w:abstractNumId w:val="20"/>
  </w:num>
  <w:num w:numId="21">
    <w:abstractNumId w:val="13"/>
  </w:num>
  <w:num w:numId="22">
    <w:abstractNumId w:val="16"/>
  </w:num>
  <w:num w:numId="23">
    <w:abstractNumId w:val="10"/>
  </w:num>
  <w:num w:numId="24">
    <w:abstractNumId w:val="11"/>
  </w:num>
  <w:num w:numId="25">
    <w:abstractNumId w:val="10"/>
  </w:num>
  <w:num w:numId="26">
    <w:abstractNumId w:val="10"/>
  </w:num>
  <w:num w:numId="27">
    <w:abstractNumId w:val="10"/>
  </w:num>
  <w:num w:numId="28">
    <w:abstractNumId w:val="10"/>
  </w:num>
  <w:num w:numId="29">
    <w:abstractNumId w:val="10"/>
  </w:num>
  <w:num w:numId="30">
    <w:abstractNumId w:val="10"/>
  </w:num>
  <w:num w:numId="31">
    <w:abstractNumId w:val="10"/>
  </w:num>
  <w:num w:numId="32">
    <w:abstractNumId w:val="10"/>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ttachedTemplate r:id="rId1"/>
  <w:defaultTabStop w:val="72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F3E"/>
    <w:rsid w:val="00041C85"/>
    <w:rsid w:val="0006164B"/>
    <w:rsid w:val="00061D15"/>
    <w:rsid w:val="00073326"/>
    <w:rsid w:val="000838F8"/>
    <w:rsid w:val="00083B37"/>
    <w:rsid w:val="00094DBD"/>
    <w:rsid w:val="00097A37"/>
    <w:rsid w:val="000A0612"/>
    <w:rsid w:val="000C1679"/>
    <w:rsid w:val="000C2A85"/>
    <w:rsid w:val="000C695F"/>
    <w:rsid w:val="000F276E"/>
    <w:rsid w:val="00103F3E"/>
    <w:rsid w:val="00110F27"/>
    <w:rsid w:val="00115E5B"/>
    <w:rsid w:val="00133554"/>
    <w:rsid w:val="001365DB"/>
    <w:rsid w:val="00156333"/>
    <w:rsid w:val="00157E44"/>
    <w:rsid w:val="00157F72"/>
    <w:rsid w:val="00171297"/>
    <w:rsid w:val="00171D9D"/>
    <w:rsid w:val="001A728E"/>
    <w:rsid w:val="001B392A"/>
    <w:rsid w:val="001E0031"/>
    <w:rsid w:val="001E042A"/>
    <w:rsid w:val="0020037D"/>
    <w:rsid w:val="00223ACC"/>
    <w:rsid w:val="00225505"/>
    <w:rsid w:val="002473E6"/>
    <w:rsid w:val="00252E5F"/>
    <w:rsid w:val="002575E6"/>
    <w:rsid w:val="002827FB"/>
    <w:rsid w:val="002A0A4E"/>
    <w:rsid w:val="002A16EC"/>
    <w:rsid w:val="00313BCE"/>
    <w:rsid w:val="003244F4"/>
    <w:rsid w:val="003312ED"/>
    <w:rsid w:val="00335E07"/>
    <w:rsid w:val="00356B8E"/>
    <w:rsid w:val="00380B8C"/>
    <w:rsid w:val="00390B89"/>
    <w:rsid w:val="003D251A"/>
    <w:rsid w:val="003F0FBA"/>
    <w:rsid w:val="004018C1"/>
    <w:rsid w:val="00417BE6"/>
    <w:rsid w:val="0042611F"/>
    <w:rsid w:val="004278C5"/>
    <w:rsid w:val="00433F1D"/>
    <w:rsid w:val="004727F4"/>
    <w:rsid w:val="004A0A8D"/>
    <w:rsid w:val="004A450B"/>
    <w:rsid w:val="004B7D14"/>
    <w:rsid w:val="004C6431"/>
    <w:rsid w:val="004F06F6"/>
    <w:rsid w:val="00545677"/>
    <w:rsid w:val="00575B92"/>
    <w:rsid w:val="00581888"/>
    <w:rsid w:val="005828F3"/>
    <w:rsid w:val="0058557B"/>
    <w:rsid w:val="005910D1"/>
    <w:rsid w:val="005A1975"/>
    <w:rsid w:val="005D4DC9"/>
    <w:rsid w:val="005F7999"/>
    <w:rsid w:val="006077C4"/>
    <w:rsid w:val="00626EDA"/>
    <w:rsid w:val="00627CD9"/>
    <w:rsid w:val="0063439F"/>
    <w:rsid w:val="00647E18"/>
    <w:rsid w:val="006B4135"/>
    <w:rsid w:val="006B49B1"/>
    <w:rsid w:val="006C0E42"/>
    <w:rsid w:val="006D5924"/>
    <w:rsid w:val="006D7FF8"/>
    <w:rsid w:val="006F3C7B"/>
    <w:rsid w:val="006F7AF9"/>
    <w:rsid w:val="0070430F"/>
    <w:rsid w:val="00704472"/>
    <w:rsid w:val="00760ADB"/>
    <w:rsid w:val="00761D82"/>
    <w:rsid w:val="00762C9E"/>
    <w:rsid w:val="007750F3"/>
    <w:rsid w:val="00781663"/>
    <w:rsid w:val="007851AC"/>
    <w:rsid w:val="00791457"/>
    <w:rsid w:val="007B1540"/>
    <w:rsid w:val="007C3E51"/>
    <w:rsid w:val="007C5779"/>
    <w:rsid w:val="007E5D16"/>
    <w:rsid w:val="007F372E"/>
    <w:rsid w:val="008169E0"/>
    <w:rsid w:val="00821222"/>
    <w:rsid w:val="00831B4C"/>
    <w:rsid w:val="00856ECA"/>
    <w:rsid w:val="00857772"/>
    <w:rsid w:val="008626E3"/>
    <w:rsid w:val="008B3093"/>
    <w:rsid w:val="008D5E06"/>
    <w:rsid w:val="008D6D77"/>
    <w:rsid w:val="008E5251"/>
    <w:rsid w:val="008E7436"/>
    <w:rsid w:val="008F093E"/>
    <w:rsid w:val="008F0E5F"/>
    <w:rsid w:val="008F793A"/>
    <w:rsid w:val="00927903"/>
    <w:rsid w:val="00944A50"/>
    <w:rsid w:val="00947A5F"/>
    <w:rsid w:val="00954BFF"/>
    <w:rsid w:val="009B1807"/>
    <w:rsid w:val="009F3D29"/>
    <w:rsid w:val="00A42D72"/>
    <w:rsid w:val="00A70899"/>
    <w:rsid w:val="00A803A8"/>
    <w:rsid w:val="00A80E18"/>
    <w:rsid w:val="00A90097"/>
    <w:rsid w:val="00AA316B"/>
    <w:rsid w:val="00AB209E"/>
    <w:rsid w:val="00AE6B56"/>
    <w:rsid w:val="00AF4064"/>
    <w:rsid w:val="00B11ABA"/>
    <w:rsid w:val="00B318E3"/>
    <w:rsid w:val="00B34B67"/>
    <w:rsid w:val="00B44001"/>
    <w:rsid w:val="00B65FD3"/>
    <w:rsid w:val="00B67F8D"/>
    <w:rsid w:val="00B71C33"/>
    <w:rsid w:val="00B94F83"/>
    <w:rsid w:val="00BB3130"/>
    <w:rsid w:val="00BB5660"/>
    <w:rsid w:val="00BC0909"/>
    <w:rsid w:val="00BC1FD2"/>
    <w:rsid w:val="00BE74F7"/>
    <w:rsid w:val="00C0458D"/>
    <w:rsid w:val="00C1533C"/>
    <w:rsid w:val="00C67ED8"/>
    <w:rsid w:val="00C92C41"/>
    <w:rsid w:val="00CA42C5"/>
    <w:rsid w:val="00CC1BFD"/>
    <w:rsid w:val="00CD2C99"/>
    <w:rsid w:val="00CE511A"/>
    <w:rsid w:val="00CF1F02"/>
    <w:rsid w:val="00D25C8B"/>
    <w:rsid w:val="00D5267F"/>
    <w:rsid w:val="00D57E3E"/>
    <w:rsid w:val="00DB047C"/>
    <w:rsid w:val="00DB24CB"/>
    <w:rsid w:val="00DB4FF7"/>
    <w:rsid w:val="00DF5013"/>
    <w:rsid w:val="00DF5B12"/>
    <w:rsid w:val="00DF66A8"/>
    <w:rsid w:val="00E9640A"/>
    <w:rsid w:val="00EA2662"/>
    <w:rsid w:val="00EB22D6"/>
    <w:rsid w:val="00EB7D9C"/>
    <w:rsid w:val="00EC0391"/>
    <w:rsid w:val="00EC05C6"/>
    <w:rsid w:val="00F059BA"/>
    <w:rsid w:val="00F1586E"/>
    <w:rsid w:val="00F37033"/>
    <w:rsid w:val="00F61A3D"/>
    <w:rsid w:val="00F9153B"/>
    <w:rsid w:val="00FB68A2"/>
    <w:rsid w:val="00FD58EF"/>
    <w:rsid w:val="00FE199B"/>
    <w:rsid w:val="0900FC5F"/>
    <w:rsid w:val="0C43FF02"/>
    <w:rsid w:val="19F2A21B"/>
    <w:rsid w:val="2283A063"/>
    <w:rsid w:val="27A1FCC2"/>
    <w:rsid w:val="296E60BC"/>
    <w:rsid w:val="39D29746"/>
    <w:rsid w:val="3B88357F"/>
    <w:rsid w:val="3C6A49F6"/>
    <w:rsid w:val="3E5A210E"/>
    <w:rsid w:val="4AED8704"/>
    <w:rsid w:val="4FC58999"/>
    <w:rsid w:val="52938931"/>
    <w:rsid w:val="63FBDFCE"/>
    <w:rsid w:val="7CEC4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625B1A4"/>
  <w15:chartTrackingRefBased/>
  <w15:docId w15:val="{8F8DEFA9-B3D2-4A69-BED9-4A675CA6E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D15"/>
    <w:pPr>
      <w:spacing w:after="120"/>
    </w:pPr>
    <w:rPr>
      <w:rFonts w:ascii="Calibri" w:eastAsia="SimSun" w:hAnsi="Calibri" w:cs="Cordia New"/>
      <w:sz w:val="22"/>
      <w:szCs w:val="22"/>
      <w:lang w:eastAsia="zh-CN" w:bidi="th-TH"/>
    </w:rPr>
  </w:style>
  <w:style w:type="paragraph" w:styleId="Heading1">
    <w:name w:val="heading 1"/>
    <w:basedOn w:val="Normal"/>
    <w:next w:val="Normal"/>
    <w:link w:val="Heading1Char"/>
    <w:uiPriority w:val="9"/>
    <w:qFormat/>
    <w:rsid w:val="0017129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71297"/>
    <w:pPr>
      <w:keepNext/>
      <w:spacing w:after="80" w:line="276" w:lineRule="auto"/>
      <w:outlineLvl w:val="1"/>
    </w:pPr>
    <w:rPr>
      <w:rFonts w:ascii="Cambria" w:hAnsi="Cambria" w:cs="Angsana New"/>
      <w:b/>
      <w:bCs/>
      <w:i/>
      <w:iCs/>
      <w:sz w:val="28"/>
      <w:szCs w:val="28"/>
    </w:rPr>
  </w:style>
  <w:style w:type="paragraph" w:styleId="Heading3">
    <w:name w:val="heading 3"/>
    <w:basedOn w:val="Normal"/>
    <w:next w:val="Normal"/>
    <w:link w:val="Heading3Char"/>
    <w:uiPriority w:val="9"/>
    <w:unhideWhenUsed/>
    <w:qFormat/>
    <w:rsid w:val="00171297"/>
    <w:pPr>
      <w:keepNext/>
      <w:keepLines/>
      <w:spacing w:before="20" w:after="80"/>
      <w:outlineLvl w:val="2"/>
    </w:pPr>
    <w:rPr>
      <w:rFonts w:cs="Calibri"/>
      <w:b/>
      <w:bCs/>
      <w:color w:val="1F497D"/>
    </w:rPr>
  </w:style>
  <w:style w:type="paragraph" w:styleId="Heading4">
    <w:name w:val="heading 4"/>
    <w:basedOn w:val="Normal"/>
    <w:next w:val="Normal"/>
    <w:link w:val="Heading4Char"/>
    <w:uiPriority w:val="9"/>
    <w:unhideWhenUsed/>
    <w:qFormat/>
    <w:rsid w:val="00AB209E"/>
    <w:pPr>
      <w:keepNext/>
      <w:keepLines/>
      <w:spacing w:before="40"/>
      <w:outlineLvl w:val="3"/>
    </w:pPr>
    <w:rPr>
      <w:rFonts w:eastAsiaTheme="majorEastAsia" w:cs="Calibri"/>
      <w:i/>
      <w:iCs/>
      <w:color w:val="2E74B5" w:themeColor="accent1" w:themeShade="BF"/>
    </w:rPr>
  </w:style>
  <w:style w:type="paragraph" w:styleId="Heading5">
    <w:name w:val="heading 5"/>
    <w:basedOn w:val="Normal"/>
    <w:next w:val="Normal"/>
    <w:link w:val="Heading5Char"/>
    <w:uiPriority w:val="9"/>
    <w:semiHidden/>
    <w:unhideWhenUsed/>
    <w:qFormat/>
    <w:rsid w:val="00171297"/>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171297"/>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171297"/>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171297"/>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7129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7129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1297"/>
    <w:rPr>
      <w:rFonts w:asciiTheme="majorHAnsi" w:eastAsiaTheme="majorEastAsia" w:hAnsiTheme="majorHAnsi" w:cstheme="majorBidi"/>
      <w:spacing w:val="-10"/>
      <w:kern w:val="28"/>
      <w:sz w:val="56"/>
      <w:szCs w:val="56"/>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171297"/>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71297"/>
    <w:rPr>
      <w:rFonts w:eastAsiaTheme="minorEastAsia"/>
      <w:color w:val="5A5A5A" w:themeColor="text1" w:themeTint="A5"/>
      <w:spacing w:val="15"/>
      <w:sz w:val="22"/>
      <w:szCs w:val="22"/>
    </w:rPr>
  </w:style>
  <w:style w:type="character" w:customStyle="1" w:styleId="Heading1Char">
    <w:name w:val="Heading 1 Char"/>
    <w:basedOn w:val="DefaultParagraphFont"/>
    <w:link w:val="Heading1"/>
    <w:uiPriority w:val="9"/>
    <w:rsid w:val="00171297"/>
    <w:rPr>
      <w:rFonts w:asciiTheme="majorHAnsi" w:eastAsiaTheme="majorEastAsia" w:hAnsiTheme="majorHAnsi" w:cstheme="majorBidi"/>
      <w:color w:val="2E74B5" w:themeColor="accent1" w:themeShade="BF"/>
      <w:sz w:val="32"/>
      <w:szCs w:val="32"/>
    </w:rPr>
  </w:style>
  <w:style w:type="table" w:customStyle="1" w:styleId="TipTable">
    <w:name w:val="Tip Table"/>
    <w:basedOn w:val="TableNormal"/>
    <w:uiPriority w:val="99"/>
    <w:tblPr>
      <w:tblCellMar>
        <w:top w:w="144" w:type="dxa"/>
        <w:left w:w="0" w:type="dxa"/>
        <w:right w:w="0" w:type="dxa"/>
      </w:tblCellMar>
    </w:tblPr>
    <w:tcPr>
      <w:shd w:val="clear" w:color="auto" w:fill="DEEAF6" w:themeFill="accent1" w:themeFillTint="33"/>
    </w:tcPr>
    <w:tblStylePr w:type="firstCol">
      <w:pPr>
        <w:wordWrap/>
        <w:jc w:val="center"/>
      </w:pPr>
    </w:tblStylePr>
  </w:style>
  <w:style w:type="paragraph" w:customStyle="1" w:styleId="TipText">
    <w:name w:val="Tip Text"/>
    <w:basedOn w:val="Normal"/>
    <w:uiPriority w:val="19"/>
    <w:rsid w:val="008D5E06"/>
    <w:pPr>
      <w:spacing w:after="160" w:line="264" w:lineRule="auto"/>
      <w:ind w:right="576"/>
    </w:pPr>
    <w:rPr>
      <w:i/>
      <w:iCs/>
      <w:color w:val="595959" w:themeColor="text1" w:themeTint="A6"/>
      <w:sz w:val="16"/>
    </w:rPr>
  </w:style>
  <w:style w:type="character" w:styleId="PlaceholderText">
    <w:name w:val="Placeholder Text"/>
    <w:basedOn w:val="DefaultParagraphFont"/>
    <w:uiPriority w:val="99"/>
    <w:semiHidden/>
    <w:rPr>
      <w:color w:val="808080"/>
    </w:rPr>
  </w:style>
  <w:style w:type="character" w:customStyle="1" w:styleId="Heading3Char">
    <w:name w:val="Heading 3 Char"/>
    <w:basedOn w:val="DefaultParagraphFont"/>
    <w:link w:val="Heading3"/>
    <w:uiPriority w:val="9"/>
    <w:rsid w:val="00171297"/>
    <w:rPr>
      <w:rFonts w:ascii="Calibri" w:eastAsia="SimSun" w:hAnsi="Calibri" w:cs="Calibri"/>
      <w:b/>
      <w:bCs/>
      <w:color w:val="1F497D"/>
      <w:lang w:eastAsia="zh-CN" w:bidi="th-TH"/>
    </w:rPr>
  </w:style>
  <w:style w:type="character" w:customStyle="1" w:styleId="Heading2Char">
    <w:name w:val="Heading 2 Char"/>
    <w:basedOn w:val="DefaultParagraphFont"/>
    <w:link w:val="Heading2"/>
    <w:uiPriority w:val="9"/>
    <w:rsid w:val="00171297"/>
    <w:rPr>
      <w:rFonts w:ascii="Cambria" w:eastAsia="SimSun" w:hAnsi="Cambria" w:cs="Angsana New"/>
      <w:b/>
      <w:bCs/>
      <w:i/>
      <w:iCs/>
      <w:sz w:val="28"/>
      <w:szCs w:val="28"/>
      <w:lang w:eastAsia="zh-CN" w:bidi="th-TH"/>
    </w:rPr>
  </w:style>
  <w:style w:type="paragraph" w:styleId="ListBullet">
    <w:name w:val="List Bullet"/>
    <w:basedOn w:val="Normal"/>
    <w:uiPriority w:val="11"/>
    <w:unhideWhenUsed/>
    <w:pPr>
      <w:numPr>
        <w:numId w:val="16"/>
      </w:numPr>
      <w:spacing w:after="60"/>
    </w:p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style>
  <w:style w:type="paragraph" w:styleId="Footer">
    <w:name w:val="footer"/>
    <w:basedOn w:val="Header"/>
    <w:link w:val="FooterChar"/>
    <w:uiPriority w:val="99"/>
    <w:unhideWhenUsed/>
    <w:rsid w:val="00BE74F7"/>
    <w:rPr>
      <w:b/>
      <w:bCs/>
      <w:sz w:val="16"/>
      <w:szCs w:val="16"/>
    </w:rPr>
  </w:style>
  <w:style w:type="character" w:customStyle="1" w:styleId="FooterChar">
    <w:name w:val="Footer Char"/>
    <w:basedOn w:val="DefaultParagraphFont"/>
    <w:link w:val="Footer"/>
    <w:uiPriority w:val="99"/>
    <w:rsid w:val="00BE74F7"/>
    <w:rPr>
      <w:b/>
      <w:bCs/>
      <w:sz w:val="16"/>
      <w:szCs w:val="16"/>
    </w:rPr>
  </w:style>
  <w:style w:type="table" w:styleId="GridTable4-Accent1">
    <w:name w:val="Grid Table 4 Accent 1"/>
    <w:basedOn w:val="TableNormal"/>
    <w:uiPriority w:val="49"/>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Light">
    <w:name w:val="Grid Table Light"/>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jectScopeTable">
    <w:name w:val="Project Scope Table"/>
    <w:basedOn w:val="TableNormal"/>
    <w:uiPriority w:val="99"/>
    <w:pPr>
      <w:spacing w:before="120" w:after="120"/>
    </w:p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character" w:customStyle="1" w:styleId="Heading4Char">
    <w:name w:val="Heading 4 Char"/>
    <w:basedOn w:val="DefaultParagraphFont"/>
    <w:link w:val="Heading4"/>
    <w:uiPriority w:val="9"/>
    <w:rsid w:val="00AB209E"/>
    <w:rPr>
      <w:rFonts w:ascii="Calibri" w:eastAsiaTheme="majorEastAsia" w:hAnsi="Calibri" w:cs="Calibri"/>
      <w:i/>
      <w:iCs/>
      <w:color w:val="2E74B5" w:themeColor="accent1" w:themeShade="BF"/>
      <w:sz w:val="22"/>
      <w:szCs w:val="22"/>
    </w:rPr>
  </w:style>
  <w:style w:type="character" w:customStyle="1" w:styleId="Heading5Char">
    <w:name w:val="Heading 5 Char"/>
    <w:basedOn w:val="DefaultParagraphFont"/>
    <w:link w:val="Heading5"/>
    <w:uiPriority w:val="9"/>
    <w:semiHidden/>
    <w:rsid w:val="00171297"/>
    <w:rPr>
      <w:rFonts w:asciiTheme="majorHAnsi" w:eastAsiaTheme="majorEastAsia" w:hAnsiTheme="majorHAnsi" w:cstheme="majorBidi"/>
      <w:color w:val="2E74B5" w:themeColor="accent1" w:themeShade="BF"/>
    </w:rPr>
  </w:style>
  <w:style w:type="character" w:customStyle="1" w:styleId="Heading8Char">
    <w:name w:val="Heading 8 Char"/>
    <w:basedOn w:val="DefaultParagraphFont"/>
    <w:link w:val="Heading8"/>
    <w:uiPriority w:val="9"/>
    <w:semiHidden/>
    <w:rsid w:val="00171297"/>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71297"/>
    <w:rPr>
      <w:rFonts w:asciiTheme="majorHAnsi" w:eastAsiaTheme="majorEastAsia" w:hAnsiTheme="majorHAnsi" w:cstheme="majorBidi"/>
      <w:i/>
      <w:iCs/>
      <w:color w:val="272727" w:themeColor="text1" w:themeTint="D8"/>
      <w:sz w:val="21"/>
      <w:szCs w:val="21"/>
    </w:rPr>
  </w:style>
  <w:style w:type="character" w:styleId="IntenseEmphasis">
    <w:name w:val="Intense Emphasis"/>
    <w:uiPriority w:val="21"/>
    <w:qFormat/>
    <w:rsid w:val="00171297"/>
    <w:rPr>
      <w:i/>
      <w:iCs/>
      <w:color w:val="5B9BD5" w:themeColor="accent1"/>
    </w:rPr>
  </w:style>
  <w:style w:type="paragraph" w:styleId="IntenseQuote">
    <w:name w:val="Intense Quote"/>
    <w:basedOn w:val="Normal"/>
    <w:next w:val="Normal"/>
    <w:link w:val="IntenseQuoteChar"/>
    <w:uiPriority w:val="30"/>
    <w:qFormat/>
    <w:rsid w:val="00171297"/>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171297"/>
    <w:rPr>
      <w:i/>
      <w:iCs/>
      <w:color w:val="5B9BD5" w:themeColor="accent1"/>
    </w:rPr>
  </w:style>
  <w:style w:type="character" w:styleId="IntenseReference">
    <w:name w:val="Intense Reference"/>
    <w:uiPriority w:val="32"/>
    <w:qFormat/>
    <w:rsid w:val="00171297"/>
    <w:rPr>
      <w:b/>
      <w:bCs/>
      <w:smallCaps/>
      <w:color w:val="5B9BD5" w:themeColor="accent1"/>
      <w:spacing w:val="5"/>
    </w:rPr>
  </w:style>
  <w:style w:type="paragraph" w:styleId="BlockText">
    <w:name w:val="Block Text"/>
    <w:basedOn w:val="Normal"/>
    <w:uiPriority w:val="99"/>
    <w:semiHidden/>
    <w:unhideWhenUsed/>
    <w:rsid w:val="008D5E06"/>
    <w:pPr>
      <w:pBdr>
        <w:top w:val="single" w:sz="2" w:space="10" w:color="2E74B5" w:themeColor="accent1" w:themeShade="BF"/>
        <w:left w:val="single" w:sz="2" w:space="10" w:color="2E74B5" w:themeColor="accent1" w:themeShade="BF"/>
        <w:bottom w:val="single" w:sz="2" w:space="10" w:color="2E74B5" w:themeColor="accent1" w:themeShade="BF"/>
        <w:right w:val="single" w:sz="2" w:space="10" w:color="2E74B5" w:themeColor="accent1" w:themeShade="BF"/>
      </w:pBdr>
      <w:ind w:left="1152" w:right="1152"/>
    </w:pPr>
    <w:rPr>
      <w:rFonts w:eastAsiaTheme="minorEastAsia"/>
      <w:i/>
      <w:iCs/>
      <w:color w:val="2E74B5" w:themeColor="accent1" w:themeShade="BF"/>
    </w:rPr>
  </w:style>
  <w:style w:type="character" w:styleId="Hyperlink">
    <w:name w:val="Hyperlink"/>
    <w:basedOn w:val="DefaultParagraphFont"/>
    <w:uiPriority w:val="99"/>
    <w:semiHidden/>
    <w:unhideWhenUsed/>
    <w:rsid w:val="008D5E06"/>
    <w:rPr>
      <w:color w:val="D7230D" w:themeColor="accent6" w:themeShade="BF"/>
      <w:u w:val="single"/>
    </w:rPr>
  </w:style>
  <w:style w:type="character" w:customStyle="1" w:styleId="UnresolvedMention1">
    <w:name w:val="Unresolved Mention1"/>
    <w:basedOn w:val="DefaultParagraphFont"/>
    <w:uiPriority w:val="99"/>
    <w:semiHidden/>
    <w:unhideWhenUsed/>
    <w:rsid w:val="008D5E06"/>
    <w:rPr>
      <w:color w:val="595959" w:themeColor="text1" w:themeTint="A6"/>
      <w:shd w:val="clear" w:color="auto" w:fill="E1DFDD"/>
    </w:rPr>
  </w:style>
  <w:style w:type="paragraph" w:styleId="ListNumber">
    <w:name w:val="List Number"/>
    <w:basedOn w:val="Normal"/>
    <w:uiPriority w:val="11"/>
    <w:rsid w:val="00704472"/>
    <w:pPr>
      <w:numPr>
        <w:numId w:val="17"/>
      </w:numPr>
      <w:contextualSpacing/>
    </w:pPr>
  </w:style>
  <w:style w:type="table" w:styleId="PlainTable4">
    <w:name w:val="Plain Table 4"/>
    <w:basedOn w:val="TableNormal"/>
    <w:uiPriority w:val="44"/>
    <w:rsid w:val="00083B37"/>
    <w:tblPr>
      <w:tblStyleRowBandSize w:val="1"/>
      <w:tblStyleColBandSize w:val="1"/>
      <w:tblCellMar>
        <w:left w:w="0" w:type="dxa"/>
        <w:right w:w="0" w:type="dxa"/>
      </w:tblCellMar>
    </w:tblPr>
    <w:tblStylePr w:type="firstRow">
      <w:rPr>
        <w:b w:val="0"/>
        <w:bCs/>
        <w:i w:val="0"/>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171297"/>
    <w:pPr>
      <w:ind w:left="720"/>
      <w:contextualSpacing/>
    </w:pPr>
  </w:style>
  <w:style w:type="paragraph" w:customStyle="1" w:styleId="paragraph">
    <w:name w:val="paragraph"/>
    <w:basedOn w:val="Normal"/>
    <w:rsid w:val="00B67F8D"/>
    <w:pPr>
      <w:spacing w:before="100" w:beforeAutospacing="1" w:after="100" w:afterAutospacing="1"/>
    </w:pPr>
    <w:rPr>
      <w:rFonts w:ascii="Times New Roman" w:eastAsia="Times New Roman" w:hAnsi="Times New Roman" w:cs="Times New Roman"/>
      <w:lang w:val="en-AU" w:eastAsia="en-GB"/>
    </w:rPr>
  </w:style>
  <w:style w:type="character" w:customStyle="1" w:styleId="normaltextrun">
    <w:name w:val="normaltextrun"/>
    <w:basedOn w:val="DefaultParagraphFont"/>
    <w:rsid w:val="00B67F8D"/>
  </w:style>
  <w:style w:type="character" w:customStyle="1" w:styleId="eop">
    <w:name w:val="eop"/>
    <w:basedOn w:val="DefaultParagraphFont"/>
    <w:rsid w:val="00B67F8D"/>
  </w:style>
  <w:style w:type="paragraph" w:customStyle="1" w:styleId="Information">
    <w:name w:val="Information"/>
    <w:basedOn w:val="TipText"/>
    <w:qFormat/>
    <w:rsid w:val="00B65FD3"/>
  </w:style>
  <w:style w:type="character" w:styleId="PageNumber">
    <w:name w:val="page number"/>
    <w:basedOn w:val="DefaultParagraphFont"/>
    <w:uiPriority w:val="99"/>
    <w:semiHidden/>
    <w:unhideWhenUsed/>
    <w:rsid w:val="00BE74F7"/>
  </w:style>
  <w:style w:type="paragraph" w:customStyle="1" w:styleId="PersonalName">
    <w:name w:val="Personal Name"/>
    <w:basedOn w:val="Title"/>
    <w:rsid w:val="00171297"/>
    <w:rPr>
      <w:b/>
      <w:caps/>
      <w:color w:val="000000"/>
      <w:sz w:val="28"/>
      <w:szCs w:val="28"/>
    </w:rPr>
  </w:style>
  <w:style w:type="character" w:customStyle="1" w:styleId="Heading6Char">
    <w:name w:val="Heading 6 Char"/>
    <w:basedOn w:val="DefaultParagraphFont"/>
    <w:link w:val="Heading6"/>
    <w:uiPriority w:val="9"/>
    <w:semiHidden/>
    <w:rsid w:val="00171297"/>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171297"/>
    <w:rPr>
      <w:rFonts w:asciiTheme="majorHAnsi" w:eastAsiaTheme="majorEastAsia" w:hAnsiTheme="majorHAnsi" w:cstheme="majorBidi"/>
      <w:i/>
      <w:iCs/>
      <w:color w:val="1F4D78" w:themeColor="accent1" w:themeShade="7F"/>
    </w:rPr>
  </w:style>
  <w:style w:type="paragraph" w:styleId="Caption">
    <w:name w:val="caption"/>
    <w:basedOn w:val="Normal"/>
    <w:next w:val="Normal"/>
    <w:uiPriority w:val="35"/>
    <w:semiHidden/>
    <w:unhideWhenUsed/>
    <w:qFormat/>
    <w:rsid w:val="00171297"/>
    <w:pPr>
      <w:spacing w:after="200"/>
    </w:pPr>
    <w:rPr>
      <w:i/>
      <w:iCs/>
      <w:color w:val="2C283A" w:themeColor="text2"/>
      <w:sz w:val="18"/>
      <w:szCs w:val="18"/>
    </w:rPr>
  </w:style>
  <w:style w:type="character" w:styleId="Strong">
    <w:name w:val="Strong"/>
    <w:uiPriority w:val="22"/>
    <w:qFormat/>
    <w:rsid w:val="00171297"/>
    <w:rPr>
      <w:b/>
      <w:bCs/>
    </w:rPr>
  </w:style>
  <w:style w:type="character" w:styleId="Emphasis">
    <w:name w:val="Emphasis"/>
    <w:uiPriority w:val="20"/>
    <w:qFormat/>
    <w:rsid w:val="00171297"/>
    <w:rPr>
      <w:i/>
      <w:iCs/>
    </w:rPr>
  </w:style>
  <w:style w:type="paragraph" w:styleId="NoSpacing">
    <w:name w:val="No Spacing"/>
    <w:basedOn w:val="Normal"/>
    <w:link w:val="NoSpacingChar"/>
    <w:uiPriority w:val="1"/>
    <w:qFormat/>
    <w:rsid w:val="00171297"/>
  </w:style>
  <w:style w:type="character" w:customStyle="1" w:styleId="NoSpacingChar">
    <w:name w:val="No Spacing Char"/>
    <w:basedOn w:val="DefaultParagraphFont"/>
    <w:link w:val="NoSpacing"/>
    <w:uiPriority w:val="1"/>
    <w:rsid w:val="00171297"/>
  </w:style>
  <w:style w:type="paragraph" w:styleId="Quote">
    <w:name w:val="Quote"/>
    <w:basedOn w:val="Normal"/>
    <w:next w:val="Normal"/>
    <w:link w:val="QuoteChar"/>
    <w:uiPriority w:val="29"/>
    <w:qFormat/>
    <w:rsid w:val="00171297"/>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171297"/>
    <w:rPr>
      <w:i/>
      <w:iCs/>
      <w:color w:val="404040" w:themeColor="text1" w:themeTint="BF"/>
    </w:rPr>
  </w:style>
  <w:style w:type="character" w:styleId="SubtleEmphasis">
    <w:name w:val="Subtle Emphasis"/>
    <w:uiPriority w:val="19"/>
    <w:qFormat/>
    <w:rsid w:val="00171297"/>
    <w:rPr>
      <w:i/>
      <w:iCs/>
      <w:color w:val="404040" w:themeColor="text1" w:themeTint="BF"/>
    </w:rPr>
  </w:style>
  <w:style w:type="character" w:styleId="SubtleReference">
    <w:name w:val="Subtle Reference"/>
    <w:uiPriority w:val="31"/>
    <w:qFormat/>
    <w:rsid w:val="00171297"/>
    <w:rPr>
      <w:smallCaps/>
      <w:color w:val="5A5A5A" w:themeColor="text1" w:themeTint="A5"/>
    </w:rPr>
  </w:style>
  <w:style w:type="character" w:styleId="BookTitle">
    <w:name w:val="Book Title"/>
    <w:uiPriority w:val="33"/>
    <w:qFormat/>
    <w:rsid w:val="00171297"/>
    <w:rPr>
      <w:b/>
      <w:bCs/>
      <w:i/>
      <w:iCs/>
      <w:spacing w:val="5"/>
    </w:rPr>
  </w:style>
  <w:style w:type="paragraph" w:styleId="TOCHeading">
    <w:name w:val="TOC Heading"/>
    <w:basedOn w:val="Heading1"/>
    <w:next w:val="Normal"/>
    <w:uiPriority w:val="39"/>
    <w:semiHidden/>
    <w:unhideWhenUsed/>
    <w:qFormat/>
    <w:rsid w:val="0017129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162741">
      <w:bodyDiv w:val="1"/>
      <w:marLeft w:val="0"/>
      <w:marRight w:val="0"/>
      <w:marTop w:val="0"/>
      <w:marBottom w:val="0"/>
      <w:divBdr>
        <w:top w:val="none" w:sz="0" w:space="0" w:color="auto"/>
        <w:left w:val="none" w:sz="0" w:space="0" w:color="auto"/>
        <w:bottom w:val="none" w:sz="0" w:space="0" w:color="auto"/>
        <w:right w:val="none" w:sz="0" w:space="0" w:color="auto"/>
      </w:divBdr>
      <w:divsChild>
        <w:div w:id="1041710384">
          <w:marLeft w:val="0"/>
          <w:marRight w:val="0"/>
          <w:marTop w:val="0"/>
          <w:marBottom w:val="0"/>
          <w:divBdr>
            <w:top w:val="none" w:sz="0" w:space="0" w:color="auto"/>
            <w:left w:val="none" w:sz="0" w:space="0" w:color="auto"/>
            <w:bottom w:val="none" w:sz="0" w:space="0" w:color="auto"/>
            <w:right w:val="none" w:sz="0" w:space="0" w:color="auto"/>
          </w:divBdr>
        </w:div>
        <w:div w:id="1990164298">
          <w:marLeft w:val="0"/>
          <w:marRight w:val="0"/>
          <w:marTop w:val="0"/>
          <w:marBottom w:val="0"/>
          <w:divBdr>
            <w:top w:val="none" w:sz="0" w:space="0" w:color="auto"/>
            <w:left w:val="none" w:sz="0" w:space="0" w:color="auto"/>
            <w:bottom w:val="none" w:sz="0" w:space="0" w:color="auto"/>
            <w:right w:val="none" w:sz="0" w:space="0" w:color="auto"/>
          </w:divBdr>
        </w:div>
        <w:div w:id="1700471160">
          <w:marLeft w:val="0"/>
          <w:marRight w:val="0"/>
          <w:marTop w:val="0"/>
          <w:marBottom w:val="0"/>
          <w:divBdr>
            <w:top w:val="none" w:sz="0" w:space="0" w:color="auto"/>
            <w:left w:val="none" w:sz="0" w:space="0" w:color="auto"/>
            <w:bottom w:val="none" w:sz="0" w:space="0" w:color="auto"/>
            <w:right w:val="none" w:sz="0" w:space="0" w:color="auto"/>
          </w:divBdr>
        </w:div>
        <w:div w:id="16277223">
          <w:marLeft w:val="0"/>
          <w:marRight w:val="0"/>
          <w:marTop w:val="0"/>
          <w:marBottom w:val="0"/>
          <w:divBdr>
            <w:top w:val="none" w:sz="0" w:space="0" w:color="auto"/>
            <w:left w:val="none" w:sz="0" w:space="0" w:color="auto"/>
            <w:bottom w:val="none" w:sz="0" w:space="0" w:color="auto"/>
            <w:right w:val="none" w:sz="0" w:space="0" w:color="auto"/>
          </w:divBdr>
        </w:div>
        <w:div w:id="1472673604">
          <w:marLeft w:val="0"/>
          <w:marRight w:val="0"/>
          <w:marTop w:val="0"/>
          <w:marBottom w:val="0"/>
          <w:divBdr>
            <w:top w:val="none" w:sz="0" w:space="0" w:color="auto"/>
            <w:left w:val="none" w:sz="0" w:space="0" w:color="auto"/>
            <w:bottom w:val="none" w:sz="0" w:space="0" w:color="auto"/>
            <w:right w:val="none" w:sz="0" w:space="0" w:color="auto"/>
          </w:divBdr>
        </w:div>
        <w:div w:id="1334407212">
          <w:marLeft w:val="0"/>
          <w:marRight w:val="0"/>
          <w:marTop w:val="0"/>
          <w:marBottom w:val="0"/>
          <w:divBdr>
            <w:top w:val="none" w:sz="0" w:space="0" w:color="auto"/>
            <w:left w:val="none" w:sz="0" w:space="0" w:color="auto"/>
            <w:bottom w:val="none" w:sz="0" w:space="0" w:color="auto"/>
            <w:right w:val="none" w:sz="0" w:space="0" w:color="auto"/>
          </w:divBdr>
        </w:div>
        <w:div w:id="2073194722">
          <w:marLeft w:val="0"/>
          <w:marRight w:val="0"/>
          <w:marTop w:val="0"/>
          <w:marBottom w:val="0"/>
          <w:divBdr>
            <w:top w:val="none" w:sz="0" w:space="0" w:color="auto"/>
            <w:left w:val="none" w:sz="0" w:space="0" w:color="auto"/>
            <w:bottom w:val="none" w:sz="0" w:space="0" w:color="auto"/>
            <w:right w:val="none" w:sz="0" w:space="0" w:color="auto"/>
          </w:divBdr>
        </w:div>
        <w:div w:id="1009911722">
          <w:marLeft w:val="0"/>
          <w:marRight w:val="0"/>
          <w:marTop w:val="0"/>
          <w:marBottom w:val="0"/>
          <w:divBdr>
            <w:top w:val="none" w:sz="0" w:space="0" w:color="auto"/>
            <w:left w:val="none" w:sz="0" w:space="0" w:color="auto"/>
            <w:bottom w:val="none" w:sz="0" w:space="0" w:color="auto"/>
            <w:right w:val="none" w:sz="0" w:space="0" w:color="auto"/>
          </w:divBdr>
        </w:div>
      </w:divsChild>
    </w:div>
    <w:div w:id="1232693454">
      <w:bodyDiv w:val="1"/>
      <w:marLeft w:val="0"/>
      <w:marRight w:val="0"/>
      <w:marTop w:val="0"/>
      <w:marBottom w:val="0"/>
      <w:divBdr>
        <w:top w:val="none" w:sz="0" w:space="0" w:color="auto"/>
        <w:left w:val="none" w:sz="0" w:space="0" w:color="auto"/>
        <w:bottom w:val="none" w:sz="0" w:space="0" w:color="auto"/>
        <w:right w:val="none" w:sz="0" w:space="0" w:color="auto"/>
      </w:divBdr>
    </w:div>
    <w:div w:id="1332639196">
      <w:bodyDiv w:val="1"/>
      <w:marLeft w:val="0"/>
      <w:marRight w:val="0"/>
      <w:marTop w:val="0"/>
      <w:marBottom w:val="0"/>
      <w:divBdr>
        <w:top w:val="none" w:sz="0" w:space="0" w:color="auto"/>
        <w:left w:val="none" w:sz="0" w:space="0" w:color="auto"/>
        <w:bottom w:val="none" w:sz="0" w:space="0" w:color="auto"/>
        <w:right w:val="none" w:sz="0" w:space="0" w:color="auto"/>
      </w:divBdr>
    </w:div>
    <w:div w:id="1360206446">
      <w:bodyDiv w:val="1"/>
      <w:marLeft w:val="0"/>
      <w:marRight w:val="0"/>
      <w:marTop w:val="0"/>
      <w:marBottom w:val="0"/>
      <w:divBdr>
        <w:top w:val="none" w:sz="0" w:space="0" w:color="auto"/>
        <w:left w:val="none" w:sz="0" w:space="0" w:color="auto"/>
        <w:bottom w:val="none" w:sz="0" w:space="0" w:color="auto"/>
        <w:right w:val="none" w:sz="0" w:space="0" w:color="auto"/>
      </w:divBdr>
      <w:divsChild>
        <w:div w:id="2080446594">
          <w:marLeft w:val="0"/>
          <w:marRight w:val="0"/>
          <w:marTop w:val="0"/>
          <w:marBottom w:val="0"/>
          <w:divBdr>
            <w:top w:val="none" w:sz="0" w:space="0" w:color="auto"/>
            <w:left w:val="none" w:sz="0" w:space="0" w:color="auto"/>
            <w:bottom w:val="none" w:sz="0" w:space="0" w:color="auto"/>
            <w:right w:val="none" w:sz="0" w:space="0" w:color="auto"/>
          </w:divBdr>
        </w:div>
      </w:divsChild>
    </w:div>
    <w:div w:id="1765956819">
      <w:bodyDiv w:val="1"/>
      <w:marLeft w:val="0"/>
      <w:marRight w:val="0"/>
      <w:marTop w:val="0"/>
      <w:marBottom w:val="0"/>
      <w:divBdr>
        <w:top w:val="none" w:sz="0" w:space="0" w:color="auto"/>
        <w:left w:val="none" w:sz="0" w:space="0" w:color="auto"/>
        <w:bottom w:val="none" w:sz="0" w:space="0" w:color="auto"/>
        <w:right w:val="none" w:sz="0" w:space="0" w:color="auto"/>
      </w:divBdr>
      <w:divsChild>
        <w:div w:id="1118181666">
          <w:marLeft w:val="0"/>
          <w:marRight w:val="0"/>
          <w:marTop w:val="0"/>
          <w:marBottom w:val="0"/>
          <w:divBdr>
            <w:top w:val="none" w:sz="0" w:space="0" w:color="auto"/>
            <w:left w:val="none" w:sz="0" w:space="0" w:color="auto"/>
            <w:bottom w:val="none" w:sz="0" w:space="0" w:color="auto"/>
            <w:right w:val="none" w:sz="0" w:space="0" w:color="auto"/>
          </w:divBdr>
        </w:div>
        <w:div w:id="832260254">
          <w:marLeft w:val="0"/>
          <w:marRight w:val="0"/>
          <w:marTop w:val="0"/>
          <w:marBottom w:val="0"/>
          <w:divBdr>
            <w:top w:val="none" w:sz="0" w:space="0" w:color="auto"/>
            <w:left w:val="none" w:sz="0" w:space="0" w:color="auto"/>
            <w:bottom w:val="none" w:sz="0" w:space="0" w:color="auto"/>
            <w:right w:val="none" w:sz="0" w:space="0" w:color="auto"/>
          </w:divBdr>
        </w:div>
        <w:div w:id="1999338969">
          <w:marLeft w:val="0"/>
          <w:marRight w:val="0"/>
          <w:marTop w:val="0"/>
          <w:marBottom w:val="0"/>
          <w:divBdr>
            <w:top w:val="none" w:sz="0" w:space="0" w:color="auto"/>
            <w:left w:val="none" w:sz="0" w:space="0" w:color="auto"/>
            <w:bottom w:val="none" w:sz="0" w:space="0" w:color="auto"/>
            <w:right w:val="none" w:sz="0" w:space="0" w:color="auto"/>
          </w:divBdr>
        </w:div>
        <w:div w:id="527722307">
          <w:marLeft w:val="0"/>
          <w:marRight w:val="0"/>
          <w:marTop w:val="0"/>
          <w:marBottom w:val="0"/>
          <w:divBdr>
            <w:top w:val="none" w:sz="0" w:space="0" w:color="auto"/>
            <w:left w:val="none" w:sz="0" w:space="0" w:color="auto"/>
            <w:bottom w:val="none" w:sz="0" w:space="0" w:color="auto"/>
            <w:right w:val="none" w:sz="0" w:space="0" w:color="auto"/>
          </w:divBdr>
        </w:div>
        <w:div w:id="792600987">
          <w:marLeft w:val="0"/>
          <w:marRight w:val="0"/>
          <w:marTop w:val="0"/>
          <w:marBottom w:val="0"/>
          <w:divBdr>
            <w:top w:val="none" w:sz="0" w:space="0" w:color="auto"/>
            <w:left w:val="none" w:sz="0" w:space="0" w:color="auto"/>
            <w:bottom w:val="none" w:sz="0" w:space="0" w:color="auto"/>
            <w:right w:val="none" w:sz="0" w:space="0" w:color="auto"/>
          </w:divBdr>
        </w:div>
        <w:div w:id="1208493276">
          <w:marLeft w:val="0"/>
          <w:marRight w:val="0"/>
          <w:marTop w:val="0"/>
          <w:marBottom w:val="0"/>
          <w:divBdr>
            <w:top w:val="none" w:sz="0" w:space="0" w:color="auto"/>
            <w:left w:val="none" w:sz="0" w:space="0" w:color="auto"/>
            <w:bottom w:val="none" w:sz="0" w:space="0" w:color="auto"/>
            <w:right w:val="none" w:sz="0" w:space="0" w:color="auto"/>
          </w:divBdr>
        </w:div>
        <w:div w:id="434598260">
          <w:marLeft w:val="0"/>
          <w:marRight w:val="0"/>
          <w:marTop w:val="0"/>
          <w:marBottom w:val="0"/>
          <w:divBdr>
            <w:top w:val="none" w:sz="0" w:space="0" w:color="auto"/>
            <w:left w:val="none" w:sz="0" w:space="0" w:color="auto"/>
            <w:bottom w:val="none" w:sz="0" w:space="0" w:color="auto"/>
            <w:right w:val="none" w:sz="0" w:space="0" w:color="auto"/>
          </w:divBdr>
        </w:div>
        <w:div w:id="538863462">
          <w:marLeft w:val="0"/>
          <w:marRight w:val="0"/>
          <w:marTop w:val="0"/>
          <w:marBottom w:val="0"/>
          <w:divBdr>
            <w:top w:val="none" w:sz="0" w:space="0" w:color="auto"/>
            <w:left w:val="none" w:sz="0" w:space="0" w:color="auto"/>
            <w:bottom w:val="none" w:sz="0" w:space="0" w:color="auto"/>
            <w:right w:val="none" w:sz="0" w:space="0" w:color="auto"/>
          </w:divBdr>
        </w:div>
      </w:divsChild>
    </w:div>
    <w:div w:id="1821194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dinep\AppData\Roaming\Microsoft\Templates\Project%20scope%20report%20(Business%20Blue%20design).dotx" TargetMode="External"/></Relationships>
</file>

<file path=word/theme/theme1.xml><?xml version="1.0" encoding="utf-8"?>
<a:theme xmlns:a="http://schemas.openxmlformats.org/drawingml/2006/main" name="Office Theme">
  <a:themeElements>
    <a:clrScheme name="Proposal">
      <a:dk1>
        <a:sysClr val="windowText" lastClr="000000"/>
      </a:dk1>
      <a:lt1>
        <a:sysClr val="window" lastClr="FFFFFF"/>
      </a:lt1>
      <a:dk2>
        <a:srgbClr val="2C283A"/>
      </a:dk2>
      <a:lt2>
        <a:srgbClr val="F1EAE6"/>
      </a:lt2>
      <a:accent1>
        <a:srgbClr val="5B9BD5"/>
      </a:accent1>
      <a:accent2>
        <a:srgbClr val="86BB40"/>
      </a:accent2>
      <a:accent3>
        <a:srgbClr val="F4BF2E"/>
      </a:accent3>
      <a:accent4>
        <a:srgbClr val="F3866C"/>
      </a:accent4>
      <a:accent5>
        <a:srgbClr val="92588D"/>
      </a:accent5>
      <a:accent6>
        <a:srgbClr val="F3533F"/>
      </a:accent6>
      <a:hlink>
        <a:srgbClr val="40ACD1"/>
      </a:hlink>
      <a:folHlink>
        <a:srgbClr val="92588D"/>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8BDA34CB2BA384385F527D2467A7BF6" ma:contentTypeVersion="11" ma:contentTypeDescription="Create a new document." ma:contentTypeScope="" ma:versionID="fa8b30b7e8d42b5ede12c40df9565ac2">
  <xsd:schema xmlns:xsd="http://www.w3.org/2001/XMLSchema" xmlns:xs="http://www.w3.org/2001/XMLSchema" xmlns:p="http://schemas.microsoft.com/office/2006/metadata/properties" xmlns:ns2="4d54e085-af2d-4e0d-a401-4278fa727c6a" xmlns:ns3="0e311e19-63a9-42dc-9319-1c99b5dc2f4a" targetNamespace="http://schemas.microsoft.com/office/2006/metadata/properties" ma:root="true" ma:fieldsID="4834f11584b473fdd2faf76ef1bb5cd6" ns2:_="" ns3:_="">
    <xsd:import namespace="4d54e085-af2d-4e0d-a401-4278fa727c6a"/>
    <xsd:import namespace="0e311e19-63a9-42dc-9319-1c99b5dc2f4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54e085-af2d-4e0d-a401-4278fa727c6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311e19-63a9-42dc-9319-1c99b5dc2f4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4d54e085-af2d-4e0d-a401-4278fa727c6a">
      <UserInfo>
        <DisplayName>McLennon, Leigh</DisplayName>
        <AccountId>1416</AccountId>
        <AccountType/>
      </UserInfo>
    </SharedWithUsers>
  </documentManagement>
</p:properties>
</file>

<file path=customXml/itemProps1.xml><?xml version="1.0" encoding="utf-8"?>
<ds:datastoreItem xmlns:ds="http://schemas.openxmlformats.org/officeDocument/2006/customXml" ds:itemID="{4C217D2F-D51C-49B2-8D3F-4CFF3E27BB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54e085-af2d-4e0d-a401-4278fa727c6a"/>
    <ds:schemaRef ds:uri="0e311e19-63a9-42dc-9319-1c99b5dc2f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31E724E-16FD-4815-9F3B-397221F21BFF}">
  <ds:schemaRefs>
    <ds:schemaRef ds:uri="http://schemas.microsoft.com/sharepoint/v3/contenttype/forms"/>
  </ds:schemaRefs>
</ds:datastoreItem>
</file>

<file path=customXml/itemProps3.xml><?xml version="1.0" encoding="utf-8"?>
<ds:datastoreItem xmlns:ds="http://schemas.openxmlformats.org/officeDocument/2006/customXml" ds:itemID="{92D0E44A-6716-4AAC-A5DB-FD94B3914392}">
  <ds:schemaRefs>
    <ds:schemaRef ds:uri="0e311e19-63a9-42dc-9319-1c99b5dc2f4a"/>
    <ds:schemaRef ds:uri="http://schemas.microsoft.com/office/2006/documentManagement/types"/>
    <ds:schemaRef ds:uri="http://purl.org/dc/dcmitype/"/>
    <ds:schemaRef ds:uri="4d54e085-af2d-4e0d-a401-4278fa727c6a"/>
    <ds:schemaRef ds:uri="http://purl.org/dc/elements/1.1/"/>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Project scope report (Business Blue design).dotx</Template>
  <TotalTime>6</TotalTime>
  <Pages>3</Pages>
  <Words>573</Words>
  <Characters>3267</Characters>
  <Application>Microsoft Office Word</Application>
  <DocSecurity>0</DocSecurity>
  <Lines>27</Lines>
  <Paragraphs>7</Paragraphs>
  <ScaleCrop>false</ScaleCrop>
  <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Nadine Pikunic</dc:creator>
  <cp:lastModifiedBy>Leigh McLennon</cp:lastModifiedBy>
  <cp:revision>19</cp:revision>
  <cp:lastPrinted>2021-07-12T23:11:00Z</cp:lastPrinted>
  <dcterms:created xsi:type="dcterms:W3CDTF">2020-12-03T21:03:00Z</dcterms:created>
  <dcterms:modified xsi:type="dcterms:W3CDTF">2021-08-09T04:57:00Z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0x010100C8BDA34CB2BA384385F527D2467A7BF6</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